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34a" w14:textId="fc06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Сарыкольского районного маслихата от 28 декабря 2009 года № 162 "О районном бюджете Сарыкольского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января 2010 года № 170. Зарегистрировано Управлением юстиции Сарыкольского района Костанайской области 25 января 2010 года № 9-17-91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на основании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рассмотрев постановление акимата Сарыкольского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января 2010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районного маслихата "О районном бюджете Сарыкольского района на 2010-2012 годы" от 28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9-17-90 от 30 декабря 2009 года, опубликовано 14 января 2010 года в газете "Сарыколь"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1 913 695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409 140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1 018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1 502 037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1 913 695,8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-16 012,8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16 012,8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2123,0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1204,0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10129,0 тысяч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6090,0 тысяч тенге – на выплату единовременной материальной помощи участникам и инвалидам Великой Отечественной войны к 65-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13752,0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8702,0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2259,0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13200,0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2010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640000,0 тысяч тенге – на реконструкцию Ишимского группового водопровода в Сарыкольском районе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2010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16012,0 тысяч тенге - для реализации мер социальной поддержки специалистов социальной сферы сельских населенных пунктов"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2010 год предусмотрен резерв местного исполнительного органа Сарыкольского района в сумме 500,0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2010 года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34"/>
        <w:gridCol w:w="293"/>
        <w:gridCol w:w="8333"/>
        <w:gridCol w:w="1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1913695,0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1502037,0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3"/>
        <w:gridCol w:w="633"/>
        <w:gridCol w:w="633"/>
        <w:gridCol w:w="687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1913695,8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147558,0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10259,0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36986,0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77516,0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9408,0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783384,0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746681,0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736202,0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9779,0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5662,0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84931,0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22437,0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20629,0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62930,0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29516,0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672110,0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10545,0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640000,0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89155,0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-16012,8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2010 года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34"/>
        <w:gridCol w:w="213"/>
        <w:gridCol w:w="8113"/>
        <w:gridCol w:w="20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23448,0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10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1279173,0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3"/>
        <w:gridCol w:w="633"/>
        <w:gridCol w:w="633"/>
        <w:gridCol w:w="681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157324,0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42534,0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80028,0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77028,0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10819,0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1016685,0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51503,0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952021,0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935957,0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6511,0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64690,0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7475,0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16768,0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26628,0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33943,0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261118,0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10079,0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246709,0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7618,0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14808,0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26676,0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2010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3"/>
        <w:gridCol w:w="201"/>
        <w:gridCol w:w="815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23449,0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2835,0</w:t>
            </w:r>
          </w:p>
        </w:tc>
      </w:tr>
      <w:tr>
        <w:trPr>
          <w:trHeight w:val="9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1526081,0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1"/>
        <w:gridCol w:w="633"/>
        <w:gridCol w:w="653"/>
        <w:gridCol w:w="69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12742,0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45937,0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83191,0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65623,0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1074525,0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1057140,0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16485,0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8776,0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18109,0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12420,0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28758,0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338828,0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10885,0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28810,0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