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8c9" w14:textId="e684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19 апреля 2010 года № 201
"Об организации общественных работ в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июня 2010 года № 348. Зарегистрировано Управлением юстиции Костанайского района Костанайской области 23 июня 2010 года № 9-14-129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общественных работ в 2010 году" от 19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9-14-127, официально опубликовано 28 мая 2010 года в газете "Арна")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Костанайского района                 А. Кириченко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"Горизонт"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Кожахметов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Осадчая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"Затобольская теплоэнергетическая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компания"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А. Фищук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348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объемы и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612"/>
        <w:gridCol w:w="6271"/>
      </w:tblGrid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виды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парка, обелиска,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Жуковка, Давыденовка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Кошение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 изгороди,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спиливание сухостоя,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ними, перекопка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ручную, ремонт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труб и опор,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 - 11342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 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 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Владимировка: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мусора. Подсыпка,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крышек,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ручную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штук.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в ручную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штуки - 19600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 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 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Ждановка, Васильевка,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Кировка: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столбов,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кошение травы.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изгороди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перекопка,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прополка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полив цветочных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- 12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 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 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 сквера, аллеи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бордюров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- 150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заборов - 700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Перекопка, посадка,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кюветов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– 6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цоколя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не превышает восьми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при пятидневной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неделе. Оплата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и зависит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спецодеждой,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инструментом, 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 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нетрудоспособности,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увечьем или иным повреждением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безработным,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участвующим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законодательством;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 труде,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и 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