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e1c8" w14:textId="f59e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2009 года № 202 "О районном бюджете Карасуского района на 2010-2012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8 декабря 2010 года № 289. Зарегистрировано Управлением юстиции Карасуского района Костанайской области 9 декабря 2010 года № 9-13-117. Утратило силу в связи с истечением срока применения - (письмо маслихата Карасуского района Костанайской области от 23 июня 2014 года № 02-4-128)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Карасуского района Костанайской области от 23.06.2014 № 02-4-128).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Рассмотрев постановление акимата Карасуского района,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Карасуского района на 2010-2012 годы" от 21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9-13-99, опубликовано 6 января 2010 года в газете "Қарасу өңірі")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"1600494,1" заменить цифрами "1601432,1";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"1154674,1" заменить цифрами "1155612,1";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"1641094,6" заменить цифрами "1642032,6";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3-3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"2500,0" заменить цифрами "3438,0";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М. Саутпаев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С. Казиев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И. Горлова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Л. Евсюкова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289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202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93"/>
        <w:gridCol w:w="353"/>
        <w:gridCol w:w="433"/>
        <w:gridCol w:w="7513"/>
        <w:gridCol w:w="22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1601432,1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438797,0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181504,0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181504,0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14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3502,00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3502,00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3502,00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1155612,1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13"/>
        <w:gridCol w:w="693"/>
        <w:gridCol w:w="673"/>
        <w:gridCol w:w="413"/>
        <w:gridCol w:w="6573"/>
        <w:gridCol w:w="223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1642032,6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190206,0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170753,0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44331,0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39115,0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116130,0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112246,0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11193,0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8260,0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1069895,5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101041,7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101041,7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101041,7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947552,4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947552,4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920370,4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27182,0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21301,4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21301,4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10467,9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1529,5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85397,2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85397,2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21134,7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14133,4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567,8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4465,1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31009,0</w:t>
            </w:r>
          </w:p>
        </w:tc>
      </w:tr>
      <w:tr>
        <w:trPr>
          <w:trHeight w:val="13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1285,2</w:t>
            </w:r>
          </w:p>
        </w:tc>
      </w:tr>
      <w:tr>
        <w:trPr>
          <w:trHeight w:val="18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по странам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 Государств,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оплаты 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сопровождающим их лицам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питание,проживание,проезд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мероприятиях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Москва,Астана к 65-летию Победы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Великой Отечественной Войне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помощи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войны, а также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1945 года в воинских 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военно-учебных заведениях,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входивших 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армии, награжденным медалью "За 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 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гг." или 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13945,8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13945,8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10912,2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21789,4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3118,4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3118,4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1623,4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18671,0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18671,0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101512,8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39754,0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39754,0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39754,0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 ) уровне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обьектов спорта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35595,6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31071,0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30006,0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4524,6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896,6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14714,2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5293,8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5293,8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5550,4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4727,4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28019,6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3078,1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3078,1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292,5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292,5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5552,0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19097,0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переподготовки кадров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2847,0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56867,4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56867,4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4759,9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4759,9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52107,5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52107,5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20390,1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20390,1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3971,1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325,1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16011,0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47076,8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47076,8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47076,8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272,8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46804,0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16549,9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352,1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-68625,4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68625,4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352,1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52075,5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52075,5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52075,5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