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402f" w14:textId="dbd4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2009 года № 202 "О районном бюджете Карасуского района на 2010-2012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октября 2010 года № 282. Зарегистрировано Управлением юстиции Карасуского района Костанайской области 27 октября 2010 года № 9-13-116.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2010-2012 годы"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9-13-99, опубликовано 6 января 2010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Карасуского района на 2010-2012 годы согласно приложениям 1, 2, 3 соответственно, в том числе на 2010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1600494,1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438797,0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1154674,1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1641094,6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-68625,4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68625,4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2010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–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5150,0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защищенных слоев населения – 1319,0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 в районном бюджете на 2010 год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3506,0 тысяч тенге -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16122,0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10200,0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4501,0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20512,0 тысячи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10997,0 тысяч тенге – на проведение противоэпизоотических мероприятий";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2010 год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3078,1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16902,0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Учесть в районном бюджете на 2010 год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28896,0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12285,0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16611,0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2500,0 тысяч тенге – на реализацию государственного образовательного заказа в дошкольных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"3-4. Учесть в районном бюджете на 2010 год средства на реализацию стратегии региональной занятости и переподготовки кадров в сумме 8100,0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8100,0 тысяч тенге - за счет трансфертов из республиканского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Феоктистов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Евсюкова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282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453"/>
        <w:gridCol w:w="453"/>
        <w:gridCol w:w="74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1600494,1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1154674,1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693"/>
        <w:gridCol w:w="673"/>
        <w:gridCol w:w="413"/>
        <w:gridCol w:w="6493"/>
        <w:gridCol w:w="20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1641094,6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1068957,5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946614,4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946614,4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919432,4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31009,0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18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питание,проживание,проезд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35595,6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5550,4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-68625,4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вышестояшим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53"/>
        <w:gridCol w:w="673"/>
        <w:gridCol w:w="373"/>
        <w:gridCol w:w="6553"/>
        <w:gridCol w:w="21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Жалгыскан"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Октябрьское"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Павловское"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Степное"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Жалгыскан"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Октябрьское"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Павловское"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Степное"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Октябрьское"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