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726" w14:textId="fccc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23 декабря 2010 года № 313. Зарегистрировано Управлением юстиции Карабалыкского района Костанайской области 30 декабря 2010 года № 9-12-148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2030400,8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532964,0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1482129,2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2034787,6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21460,4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22410,0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-33847,2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33847,2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13.04.2011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25.07.2011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26.10.2011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10.11.2011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2011 год объем бюджетной субвенции передаваемой из областного бюджета в бюджет района в сумме 953646,0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Карабалыкского района на 2011 год в сумме 5411,0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2011 год предусмотрен возврат целевых трансфертов в сумме 7351,0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7349,0 тысячи тенге и из областного бюджета в сумме 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2011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государственного коммунального предприятия "Жылу" акимата Карабалыкского района –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организаций образования – 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на строительство канализационных сетей поселка Карабалык Карабалыкского района – 150000,0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9528,6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в сумме 3478,0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43954,0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основного среднего и общего среднего образования в сумме 12288,0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12656,0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5-2. Учесть, что в районном бюджете на 2011 год предусмотрено поступление целевого текущего трансферта из республиканского бюджета на поддержку частного предпринимательства в регионах в рамках программы "Дорожная карта бизнеса – 2020" в сумме 2340,0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5-2 в соответствии с решением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республиканского бюджета на развитие, обустройство и (или) приобретение инженерно-коммуникационной инфраструктуры в сумме 17432,2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22410,0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районном бюджете на 2011 год предусмотрено поступление сумм целевого трансферта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191938,0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5-4 в соответствии с решением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районном бюджете на 2011 год предусмотрено поступление сумм целевого трансферта на развитие из областного бюджета на развитие системы водоснабжения в сумме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5-5 в соответствии с решением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5-6.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6993,0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5-6 в соответствии с решением маслихата Карабалыкского района Костанайской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5-7.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2580,0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5-7 в соответствии с решением маслихата Карабалыкского района Костанайской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5-8. Учесть, что в районном бюджете на 2011 год предусмотрены поступления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2327,6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сумме 7000,0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5-8 в соответствии с решением маслихата Карабалыкского района Костанайской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26.10.2011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5-9. Учесть, что в районном бюджете на 2011 год предусмотрены целевые текущие трансферты в областной бюджет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817     ,0 тысяч тенге, на содержание вновь созданного государственного учреждения "Ревизионная комиссия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5-9 в соответствии с решением маслихата Карабалыкского района Костанайской области от 25.07.2011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5-10. Учесть, что в районном бюджете на 2011 год предусмотрен возврат вознаграждения по бюджетным кредитам из бюджета района в сумме 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5-10 в соответствии с решением маслихата Карабалыкского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Утвердить перечень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поселка, аула (села), аульного (сельского)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четырнадцатой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Бодня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№ 409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Карабалыкского района Костанайской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33"/>
        <w:gridCol w:w="433"/>
        <w:gridCol w:w="8333"/>
        <w:gridCol w:w="18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2030400,8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532964,0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160897,0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11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2437,8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6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  <w:tr>
        <w:trPr>
          <w:trHeight w:val="4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1482129,2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13"/>
        <w:gridCol w:w="713"/>
        <w:gridCol w:w="7433"/>
        <w:gridCol w:w="18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2034787,6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195992,1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170229,1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13756,6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110592,5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1112936,4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49343,0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984381,4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980673,4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941824,4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394384,2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342338,0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99379,2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20987,2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7606,2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42214,6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9528,6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5676,8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6941,5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13"/>
        <w:gridCol w:w="693"/>
        <w:gridCol w:w="737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-33847,2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73"/>
        <w:gridCol w:w="693"/>
        <w:gridCol w:w="7433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453"/>
        <w:gridCol w:w="833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331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313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53"/>
        <w:gridCol w:w="393"/>
        <w:gridCol w:w="815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633934,0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</w:p>
        </w:tc>
      </w:tr>
      <w:tr>
        <w:trPr>
          <w:trHeight w:val="9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9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  <w:tr>
        <w:trPr>
          <w:trHeight w:val="6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733"/>
        <w:gridCol w:w="713"/>
        <w:gridCol w:w="7233"/>
        <w:gridCol w:w="19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205667,0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15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16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1110328,0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58041,0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1031880,0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18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283611,0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188948,0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713"/>
        <w:gridCol w:w="773"/>
        <w:gridCol w:w="7173"/>
        <w:gridCol w:w="203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-20556,4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73"/>
        <w:gridCol w:w="753"/>
        <w:gridCol w:w="713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331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313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Карабалыкского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53"/>
        <w:gridCol w:w="413"/>
        <w:gridCol w:w="8073"/>
        <w:gridCol w:w="203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2874603,0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308942,0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5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3"/>
        <w:gridCol w:w="713"/>
        <w:gridCol w:w="733"/>
        <w:gridCol w:w="7093"/>
        <w:gridCol w:w="20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2867803,0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1117661,0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1037890,0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1033792,0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988323,0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18350,0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614525,0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713"/>
        <w:gridCol w:w="733"/>
        <w:gridCol w:w="7113"/>
        <w:gridCol w:w="205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-21622,4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713"/>
        <w:gridCol w:w="7013"/>
        <w:gridCol w:w="20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313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793"/>
        <w:gridCol w:w="793"/>
        <w:gridCol w:w="9193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313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№ 403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Карабалыкского района Костанайской области от 26.10.2011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99"/>
        <w:gridCol w:w="964"/>
        <w:gridCol w:w="831"/>
        <w:gridCol w:w="8187"/>
      </w:tblGrid>
      <w:tr>
        <w:trPr>
          <w:trHeight w:val="13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 Карабалык"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Тогузак"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 Карабалык"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 Карабалык"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</w:tr>
      <w:tr>
        <w:trPr>
          <w:trHeight w:val="3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Славенского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Тогузак"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 Карабалык"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