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61bb" w14:textId="9dc61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декабря 2009 года № 225 "О районном бюджете Карабалыкского района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21 октября 2010 года № 303. Зарегистрировано Управлением юстиции Карабалыкского района Костанайской области 27 октября 2010 года № 9-12-146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Карабалыкского района на 2010-2012 годы" от 25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9-12-128, опубликовано 13 января 2010 года в районной газете "Айна")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Карабалыкского района на 2010-2012 годы согласно приложениям 1, 2, 3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- 1440464,8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450418,0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5252,8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15794,0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969000,0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1440899,1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13936,4 тысяч тенге, в том числе: бюджетные кредиты – 14233,0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-14370,7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14370,7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"2831,0" заменить цифрами "2960,0";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"1281,0" заменить цифрами "1199,0";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"1731,0" заменить цифрами "1667,0";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"11154,0" заменить цифрами "11060,0".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5-2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"2008,0" заменить цифрами "2404,0".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5-3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"19276,0" заменить цифрами "19264,0";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"8194,0" заменить цифрами "8190,0";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"11082,0" заменить цифрами "11074,0";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5-6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"11400,0" заменить цифрами "11900,0";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5-7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"231,0" заменить цифрами "70,0";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"4654,0" заменить цифрой "0".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А. Иманбаев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Тюлюбаев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Л. Булдакова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Н. Бодня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2010 года № 303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2009 года № 225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8353"/>
        <w:gridCol w:w="195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1440464,8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450418,0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181901,0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181901,0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151737,0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151737,0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88476,0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54281,0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24157,0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24758,0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2630,0</w:t>
            </w:r>
          </w:p>
        </w:tc>
      </w:tr>
      <w:tr>
        <w:trPr>
          <w:trHeight w:val="3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17828,0</w:t>
            </w:r>
          </w:p>
        </w:tc>
      </w:tr>
      <w:tr>
        <w:trPr>
          <w:trHeight w:val="7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</w:p>
        </w:tc>
      </w:tr>
      <w:tr>
        <w:trPr>
          <w:trHeight w:val="15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5252,8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2599,0</w:t>
            </w:r>
          </w:p>
        </w:tc>
      </w:tr>
      <w:tr>
        <w:trPr>
          <w:trHeight w:val="7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7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2497,0</w:t>
            </w:r>
          </w:p>
        </w:tc>
      </w:tr>
      <w:tr>
        <w:trPr>
          <w:trHeight w:val="10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2277,0</w:t>
            </w:r>
          </w:p>
        </w:tc>
      </w:tr>
      <w:tr>
        <w:trPr>
          <w:trHeight w:val="12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376,8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376,8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15794,0</w:t>
            </w:r>
          </w:p>
        </w:tc>
      </w:tr>
      <w:tr>
        <w:trPr>
          <w:trHeight w:val="7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7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15605,0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15553,0</w:t>
            </w:r>
          </w:p>
        </w:tc>
      </w:tr>
      <w:tr>
        <w:trPr>
          <w:trHeight w:val="4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969000,0</w:t>
            </w:r>
          </w:p>
        </w:tc>
      </w:tr>
      <w:tr>
        <w:trPr>
          <w:trHeight w:val="7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653"/>
        <w:gridCol w:w="653"/>
        <w:gridCol w:w="7513"/>
        <w:gridCol w:w="195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1440899,1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172286,0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151320,0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41367,0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41367,0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98321,0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96154,0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12872,0</w:t>
            </w:r>
          </w:p>
        </w:tc>
      </w:tr>
      <w:tr>
        <w:trPr>
          <w:trHeight w:val="11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8094,0</w:t>
            </w:r>
          </w:p>
        </w:tc>
      </w:tr>
      <w:tr>
        <w:trPr>
          <w:trHeight w:val="16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849228,7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40882,0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788346,7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785388,7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755639,7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29749,0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8575,0</w:t>
            </w:r>
          </w:p>
        </w:tc>
      </w:tr>
      <w:tr>
        <w:trPr>
          <w:trHeight w:val="15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94922,0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83306,0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83306,0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22689,0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16417,0</w:t>
            </w:r>
          </w:p>
        </w:tc>
      </w:tr>
      <w:tr>
        <w:trPr>
          <w:trHeight w:val="18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859,0</w:t>
            </w:r>
          </w:p>
        </w:tc>
      </w:tr>
      <w:tr>
        <w:trPr>
          <w:trHeight w:val="22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странам 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Государств, по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а также оплаты 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сопровождающим их лицам расходов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питание, проживание, проезд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праздничных мероприятиях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Москва, Астана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 войне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49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участникам 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войны, а также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приравненным к ним, военнослужащим,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уволенным в запас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(отставку), проходившим военную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службу в период с 22 июня 1941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 сентября 1945 года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частях, учреждениях, в военно-учебных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заведениях, не входивших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действующей армии, награжденным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медалью "За победу над Германией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 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гг." или 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тылу в годы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к 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11616,0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11207,0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38019,0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18550,0</w:t>
            </w:r>
          </w:p>
        </w:tc>
      </w:tr>
      <w:tr>
        <w:trPr>
          <w:trHeight w:val="12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8550,0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18270,0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84157,0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37570,0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3970,0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3970,0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1947,0</w:t>
            </w:r>
          </w:p>
        </w:tc>
      </w:tr>
      <w:tr>
        <w:trPr>
          <w:trHeight w:val="12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26390,0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24790,0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23580,0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16227,0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5763,0</w:t>
            </w:r>
          </w:p>
        </w:tc>
      </w:tr>
      <w:tr>
        <w:trPr>
          <w:trHeight w:val="15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5146,0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5146,0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2404,0</w:t>
            </w:r>
          </w:p>
        </w:tc>
      </w:tr>
      <w:tr>
        <w:trPr>
          <w:trHeight w:val="11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6603,0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6603,0</w:t>
            </w:r>
          </w:p>
        </w:tc>
      </w:tr>
      <w:tr>
        <w:trPr>
          <w:trHeight w:val="11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6603,0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</w:p>
        </w:tc>
      </w:tr>
      <w:tr>
        <w:trPr>
          <w:trHeight w:val="15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100116,0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16285,0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16285,0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 хозяйства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10710,0</w:t>
            </w:r>
          </w:p>
        </w:tc>
      </w:tr>
      <w:tr>
        <w:trPr>
          <w:trHeight w:val="11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5575,0</w:t>
            </w:r>
          </w:p>
        </w:tc>
      </w:tr>
      <w:tr>
        <w:trPr>
          <w:trHeight w:val="15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42965,4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42965,4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42965,4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92,4</w:t>
            </w:r>
          </w:p>
        </w:tc>
      </w:tr>
      <w:tr>
        <w:trPr>
          <w:trHeight w:val="11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42873,0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13936,4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11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296,6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296,6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296,6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296,6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-14370,7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2010 года № 303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2009 года № 225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поселка, аула,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 районного бюджета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"/>
        <w:gridCol w:w="266"/>
        <w:gridCol w:w="854"/>
        <w:gridCol w:w="832"/>
        <w:gridCol w:w="92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</w:tr>
      <w:tr>
        <w:trPr>
          <w:trHeight w:val="37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Карабалык"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Есенкольского сельского округа"</w:t>
            </w:r>
          </w:p>
        </w:tc>
      </w:tr>
      <w:tr>
        <w:trPr>
          <w:trHeight w:val="6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 сельского округа"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Кустанайского сельского округа"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Михайловского сельского округа"</w:t>
            </w:r>
          </w:p>
        </w:tc>
      </w:tr>
      <w:tr>
        <w:trPr>
          <w:trHeight w:val="6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Новотроицкого сельского округа"</w:t>
            </w:r>
          </w:p>
        </w:tc>
      </w:tr>
      <w:tr>
        <w:trPr>
          <w:trHeight w:val="6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Побединского сельского округа"</w:t>
            </w:r>
          </w:p>
        </w:tc>
      </w:tr>
      <w:tr>
        <w:trPr>
          <w:trHeight w:val="40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Славенского сельского округа"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Смирновского сельского округа"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Станционного сельского округа"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Тогузак"</w:t>
            </w:r>
          </w:p>
        </w:tc>
      </w:tr>
      <w:tr>
        <w:trPr>
          <w:trHeight w:val="12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Урнекского сельского округа"</w:t>
            </w:r>
          </w:p>
        </w:tc>
      </w:tr>
      <w:tr>
        <w:trPr>
          <w:trHeight w:val="22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Карабалык"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образование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Кустанайского сельского округа"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Новотроицкого сельского округа"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Побединского сельского округа"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Станционного сельского округа"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Урнекского сельского округа"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местности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Карабалык"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 сельского округа"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Кустанайского сельского округа"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Михайловского сельского округа"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Побединского сельского округа"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Смирновского сельского округа"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Станционного сельского округа"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Тогузак"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Урнекского сельского округа"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