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2667" w14:textId="4a72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 марта 2010 года № 65. Зарегистрировано Управлением юстиции Карабалыкского района Костанайской области 10 марта 2010 года № 9-12-133. Утратило силу в связи с истечением срока применения - (письмо руководителя аппарата акима Карабалыкского района Костанайской области от 2 мая 2013 года № 05-10/468)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руководителя аппарата акима Карабалыкского района Костанайской области от 02.05.2013 № 05-10/468).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Карабалыкской районной избирательной комиссией определить места для размещения агитационных печатных материалов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Урнекского и Михайловского сельского округа оснастить указанные места стендами.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Ф. Филиппов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Карабалыкской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Т. Салмина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01.03.2010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2010 года № 65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253"/>
        <w:gridCol w:w="2793"/>
        <w:gridCol w:w="41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избирательного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участка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пункта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размещения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агитационных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печатных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материалов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Лесное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"Лесная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Светлое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Светлое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Терентьевка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"Терентьевская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Каракопа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Каракопа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Первомайское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