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cffbc" w14:textId="abcff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приписки граждан к призывному участку Карабалыкского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акимата Карабалыкского района Костанайской области от 26 января 2010 года № 2. Зарегистрировано Управлением юстиции Карабалыкского района Костанайской области 18 февраля 2010 года № 9-12-131. Утратило силу в связи с истечением срока применения - (письмо руководителя аппарата акима Карабалыкского района Костанайской области от 2 мая 2013 года № 05-10/468)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в связи с истечением срока применения - (письмо руководителя аппарата акима Карабалыкского района Костанайской области от 02.05.2013 № 05-10/468).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33 Закона Республики Казахстан от 23 января 2001 года "О местном государственном управлении и самоуправлении в Республики Казахстан",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Закона Республики Казахстан от 8 июля 2005 года "О воинской обязанности и воинской службе", аким Карабалыкского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и обеспечить в январе–марте 2010 года приписку граждан мужского пола, которым в год приписки исполняется семнадцать лет, к призывному участку государственного учреждения "Отдел по делам обороны Карабалыкского района Костанайской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Рекомендовать главному врачу государственного коммунального казенного предприятия "Карабалыкская центральная районная больница" (по согласованию) совместно с государственным учреждением "Отдел по делам обороны Карабалыкского района Костанайской области" (по согласованию) обеспечить мероприятия по приписке.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Акимам сельских округов, сел, поселка: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явку граждан на комиссию для прохождения приписки;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выделить сопровождающих лиц для доставки граждан на призывной участок, принять меры для предотвращения несчастных случаев при перевозке.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"Отдел экономики и бюджетного планирования Карабалыкского района" предусмотреть выделение денежных средств из местного бюджета для проведения медицинской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Рекомендовать государственному учреждению "Карабалыкский районный отдел внутренних дел" обеспечить на призывном пункте правопорядок в период проведения приписки (по согласованию).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решения возложить на заместителя акима района Хакимжанова Б.А.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Данное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Карабалыкского района                      Ф. Филиппов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"Карабалыкский районный отдел внутренних дел"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__________________________________ Н. Нархов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по делам обороны Карабалыкского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района Костанайской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_______________________ Б. Бекбулатов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Главный врач государственного коммунального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казенного предприятия "Карабалыкская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центральная районная больница"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______________________________ Л. Панченко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ААР – государственное учреждение "Аппарат акима Карабалыкского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РОВД – государственное учреждение "Карабалыкский районный отдел внутренних дел"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ОПДО – государственное учреждение "Отдел по делам обороны Карабалыкского района Костанайской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ЦРБ – государственное коммунальное казенное предприятие "Карабалыкская центральная районная больница"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