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546" w14:textId="2a11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октября 2010 года № 243. Зарегистрировано Управлением юстиции Денисовского района  Костанайской области 25 ноября 2010 года № 9-8-162. Утратило силу решением маслихата Денисовского района Костанайской области от 17 ноября 2014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Денисовского района Костанайской области от 17.11.2014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Постановления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рассмотрев постановление акимата Денисовского района от 27 сентября 2010 № 268 "О внесении на сессию Денисовского районного маслихата проекта размера и порядка оказания жилищной помощи"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Однодворски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Д. Мусулманкулова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Подело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2010 года № 243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1. Порядок оказания жилищной помощи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Денисовском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Денисовского района Костанайской области от 05.02.2014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назначения жилищной помощи семья (гражданин) (далее – заявитель) обращается в уполномоченный орган, осуществляющий назначение жилищной помощи (далее - уполномоченный орган), либо центр обслуживания населения на альтернативной основе (далее – центр)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Денисовского района Костанайской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течении десяти календарных дней с момента предоставления необходимых для назначения жилищной помощи документов принимает решение о назначении или отказе в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маслихата Денисовского района Костанайской области от 23.09.2011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месяца подачи заявления и оказывается на текущий квартал, в котором обратился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Получатель жилищной помощи информирует уполномоченный орган об обстоятельствах, которые могут служить основанием для изменения размера жилищной помощи, а также о случаях ее неверного начисления.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обстоятельств, влияющих на размер жилищной помощи, производится перерасчет со дня наступления указанных обстоятельств (за исключением смерти получателя).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выявления представления заявителем недостоверных сведений, повлекших за собой незаконное назначение жилищной помощи, выплата жилищной помощи прекращается на период ее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смерти одиноко проживающего получателя жилищной помощи выплата жилищной помощи завершается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одного из членов семьи получателя жилищной помощи, производится перерасчет с месяца следующего за месяцем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либо перерасчет выплат в связи со смертью производится на основании списка умерших или по предоставлению сведений членами семьи.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оказания жилищной помощи определяется уполномоченным органом, исходя из совокупного дохода семьи (гражданина) претендующего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Денисовского района Костанайской области от 18.06.2012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предоставлении документов подтверждающих доход гражданина, безработными лицами предоставляются документы, подтверждающие их регистрацию в качестве безработных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1 и 2 группы, лицами старше восьмидесяти лет, детьми в возрасте до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Доля предельно допустимых расходов в пределах установленных норм устанавливается в размере 10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маслихата Денисовского района Костанайской области от 18.06.2012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назначении жилищной помощи в расчет принимается норма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одного члена семьи - 18 квадратных метров, плюс 9 квадратных метров на семью, для проживающих в многокомнатных жилых помещениях (квартирах); для проживающих в однокомнатных жилых помещениях (квартирах) - общая площадь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 - 30 квадратных метров независимо от занимаемой площади, но не более фактической, эта же норма применяется для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или за последний квартал, в котором услуги оказывались в полном объеме, на основании показаний приборов учета, но не более установленных норм расхода коммунальных услуг для потребителей, не имеющих прибора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Возмещение расходов по оплате электрической энергии производятся из расчета 100 киловатт на одного человека, в общежитиях и в домах с электрической плитой, электрическими водонагревателями 130 киловатт на одного человека, но не более фактических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Оплата потребления коммунальных услуг сверх установленной нормы производится собственниками, нанимателями (поднанимателями) жилья на общих основаниях.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порядок выплаты жилищной помощи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Выплата жилищной помощи осуществляется уполномоченным органом по заявлению получателя жилищной помощи через банки второго уровня, на банковские счета получателя жилищной помощи поставщиков услуг, органов управления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уполномоченным органом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Денисовского района Костанайской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