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3383d" w14:textId="ef338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целевых групп населения на 2010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Денисовского района Костанайской области от 21 января 2010 года № 12. Зарегистрировано управлением юстиции Денисовского района Костанайской области 26 февраля 2010 года № 9-8-145. Утратило силу - Постановлением акимата Денисовского района Костанайской области от 29 декабря 2010 года № 347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Сноска. Утратило силу - Постановлением акимата Денисовского района Костанайской области от 29.12.2010 № 347.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5, 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занятости населения", </w:t>
      </w:r>
      <w:r>
        <w:rPr>
          <w:rFonts w:ascii="Times New Roman"/>
          <w:b w:val="false"/>
          <w:i w:val="false"/>
          <w:color w:val="000000"/>
          <w:sz w:val="28"/>
        </w:rPr>
        <w:t>подпунктом 14)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"О местном государственном управлении и самоуправлении в Республики Казахстан" акимат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целевые группы населения, проживающие на административной территории Денисовского района, на 2010 год, согласно приложению.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занятости и социальных программ Денисовского района" предусмотреть меры по трудоустройству лиц, относящихся к целевым группам населения.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Денисовского района Муратбекова М. 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Аким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Денисовского района                        А. Кушнир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  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"Отдел занятости и социальных программ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Денисовского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 Д. Мусулманкулова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акимата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января 2010 года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12         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группы населения,</w:t>
      </w:r>
      <w:r>
        <w:br/>
      </w:r>
      <w:r>
        <w:rPr>
          <w:rFonts w:ascii="Times New Roman"/>
          <w:b/>
          <w:i w:val="false"/>
          <w:color w:val="000000"/>
        </w:rPr>
        <w:t>
проживающие на административной территории</w:t>
      </w:r>
      <w:r>
        <w:br/>
      </w:r>
      <w:r>
        <w:rPr>
          <w:rFonts w:ascii="Times New Roman"/>
          <w:b/>
          <w:i w:val="false"/>
          <w:color w:val="000000"/>
        </w:rPr>
        <w:t>
Денисовского района, на 2010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Лица, высвобожденные в связи с ликвидацией работодателя- юридического лица, либо прекращением деятельности работодателя – физического лица, сокращением численности или штата работников.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Выпускники организаций высшего и послевузовского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Матери-одиночки.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Малообеспеченные.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Молодежь в возрасте до двадцати девяти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Воспитанники детских домов, дети-сироты и дети, оставшиеся без попечения родителей, в возрасте до двадцати трех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Одинокие, многодетные родители, воспитывающие несовершеннолетних детей.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Лица предпенсионного возраста (за два года до выхода на пенсию по возрасту).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Инвалиды.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Лица, уволенные из рядов Вооруженных Сил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Лица, освобожденные из мест лишения свободы и (или) принудительного лечения.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Оралманы.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Длительное время (год и более) неработающие граждане.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Выпускники организаций технического и профессионального, после-среднего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Граждане, имеющие на содержании лиц, которые в порядке, установленном законодательством Республики Казахстан, признаны нуждающимися в постоянном уходе, помощи или надзоре.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Лица старше пятидесяти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Лица, завершившие профессиональное обучение по направлению государственного учреждения "Отдел занятости и социальных программ Денисовского района".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