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2514d" w14:textId="26251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22 декабря 2009 года № 159 "О бюджете Аулиекольского района на 2010-2012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19 апреля 2010 года № 180. Зарегистрировано Управлением юстиции Аулиекольского района Костанайской области 23 апреля 2010 года № 9-7-118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бюджете Аулиекольского района на 2010-2012 годы" от 22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9-7-109, опубликовано 7 января 2010 года в газете "Әулиекөл")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"1997881,0" заменить цифрами "2034259,0";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"560244,0" заменить цифрами "575044,0";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"2000,0" заменить цифрами "2200,0";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"1434737,0" заменить цифрами "1456115,0";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"1991183,8" заменить цифрами "2027561,8";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"82770" заменить цифрами "11525";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"5783" заменить цифрами "6085";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"1783" заменить цифрами "2085";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"9375" заменить цифрами "9143";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"11" заменить цифрами "41";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"14606" заменить цифрами "15179";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пунктами </w:t>
      </w:r>
      <w:r>
        <w:rPr>
          <w:rFonts w:ascii="Times New Roman"/>
          <w:b w:val="false"/>
          <w:i w:val="false"/>
          <w:color w:val="000000"/>
          <w:sz w:val="28"/>
        </w:rPr>
        <w:t>4-6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"4-6. Учесть, что в бюджете района на 2010 год предусмотрены поступление сумм целевых текущих трансфертов из областного бюджета на капитальный ремонт мини-центра при государственном учреждении "Аманкарагайская средняя школа имени Н. Островского отдела образования Аулиекольского района" в сумме 15000,0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4-7. Учесть, что в бюджете района на 2010 год предусмотрены поступление сумм целевых трансфертов из областного бюджета на выплату единовременной материальной помощи приравненным к участникам и инвалидам Великой Отечественной войны, а также проработавшим (прослужившим) не менее шести месяцев в тылу в годы Великой Отечественной войны к 65-летию Победы в Великой Отечественной войне в сумме 1205,0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4-8. Учесть, что в бюджете района на 2010 год предусмотрены поступление сумм целевых трансфертов из республиканского бюджета на реализацию государственного образовательного заказа в дошкольных организациях образования в сумме 4500,0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двенадцатой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Л. Войлошникова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Бондаренко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Аулиекольского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Печникова Т.И.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апреля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180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159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Аулиекольского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553"/>
        <w:gridCol w:w="413"/>
        <w:gridCol w:w="8253"/>
        <w:gridCol w:w="201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2034259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575044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239176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239176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224778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224778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97794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25774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9066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</w:p>
        </w:tc>
      </w:tr>
      <w:tr>
        <w:trPr>
          <w:trHeight w:val="15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учреждениями,финансируемыми из государственного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1456115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1456115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1456115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482"/>
        <w:gridCol w:w="794"/>
        <w:gridCol w:w="749"/>
        <w:gridCol w:w="8366"/>
        <w:gridCol w:w="224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2027561,8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186284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163069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10747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10747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42252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42186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110070</w:t>
            </w:r>
          </w:p>
        </w:tc>
      </w:tr>
      <w:tr>
        <w:trPr>
          <w:trHeight w:val="12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108420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13137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13137</w:t>
            </w:r>
          </w:p>
        </w:tc>
      </w:tr>
      <w:tr>
        <w:trPr>
          <w:trHeight w:val="18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</w:t>
            </w:r>
          </w:p>
        </w:tc>
      </w:tr>
      <w:tr>
        <w:trPr>
          <w:trHeight w:val="13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1444017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91349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91349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91349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1283471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1282204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Общеообразовательное обучение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1258769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69197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69197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11636</w:t>
            </w:r>
          </w:p>
        </w:tc>
      </w:tr>
      <w:tr>
        <w:trPr>
          <w:trHeight w:val="12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16315</w:t>
            </w:r>
          </w:p>
        </w:tc>
      </w:tr>
      <w:tr>
        <w:trPr>
          <w:trHeight w:val="12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41246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132130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113479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113479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 обучающихся на дому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10429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42337</w:t>
            </w:r>
          </w:p>
        </w:tc>
      </w:tr>
      <w:tr>
        <w:trPr>
          <w:trHeight w:val="21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</w:t>
            </w:r>
          </w:p>
        </w:tc>
      </w:tr>
      <w:tr>
        <w:trPr>
          <w:trHeight w:val="30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41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10348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18651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18651</w:t>
            </w:r>
          </w:p>
        </w:tc>
      </w:tr>
      <w:tr>
        <w:trPr>
          <w:trHeight w:val="12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18051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12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24099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8609</w:t>
            </w:r>
          </w:p>
        </w:tc>
      </w:tr>
      <w:tr>
        <w:trPr>
          <w:trHeight w:val="12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83818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27845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27845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27845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12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35135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32935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30927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16108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</w:t>
            </w:r>
          </w:p>
        </w:tc>
      </w:tr>
      <w:tr>
        <w:trPr>
          <w:trHeight w:val="15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</w:t>
            </w:r>
          </w:p>
        </w:tc>
      </w:tr>
      <w:tr>
        <w:trPr>
          <w:trHeight w:val="12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15716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15716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14084</w:t>
            </w:r>
          </w:p>
        </w:tc>
      </w:tr>
      <w:tr>
        <w:trPr>
          <w:trHeight w:val="15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</w:t>
            </w:r>
          </w:p>
        </w:tc>
      </w:tr>
      <w:tr>
        <w:trPr>
          <w:trHeight w:val="12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26049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</w:t>
            </w:r>
          </w:p>
        </w:tc>
      </w:tr>
      <w:tr>
        <w:trPr>
          <w:trHeight w:val="15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11849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11849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40083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18983</w:t>
            </w:r>
          </w:p>
        </w:tc>
      </w:tr>
      <w:tr>
        <w:trPr>
          <w:trHeight w:val="12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18983</w:t>
            </w:r>
          </w:p>
        </w:tc>
      </w:tr>
      <w:tr>
        <w:trPr>
          <w:trHeight w:val="12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15237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</w:t>
            </w:r>
          </w:p>
        </w:tc>
      </w:tr>
      <w:tr>
        <w:trPr>
          <w:trHeight w:val="12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10602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</w:t>
            </w:r>
          </w:p>
        </w:tc>
      </w:tr>
      <w:tr>
        <w:trPr>
          <w:trHeight w:val="12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</w:t>
            </w:r>
          </w:p>
        </w:tc>
      </w:tr>
      <w:tr>
        <w:trPr>
          <w:trHeight w:val="15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11527,8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11527,8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11527,8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12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</w:t>
            </w:r>
          </w:p>
        </w:tc>
      </w:tr>
      <w:tr>
        <w:trPr>
          <w:trHeight w:val="10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373"/>
        <w:gridCol w:w="693"/>
        <w:gridCol w:w="713"/>
        <w:gridCol w:w="7353"/>
        <w:gridCol w:w="20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 активами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-41356,8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41356,8</w:t>
            </w:r>
          </w:p>
        </w:tc>
      </w:tr>
    </w:tbl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апреля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180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159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района в городе,</w:t>
      </w:r>
      <w:r>
        <w:br/>
      </w:r>
      <w:r>
        <w:rPr>
          <w:rFonts w:ascii="Times New Roman"/>
          <w:b/>
          <w:i w:val="false"/>
          <w:color w:val="000000"/>
        </w:rPr>
        <w:t>
города районного значения,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13"/>
        <w:gridCol w:w="673"/>
        <w:gridCol w:w="673"/>
        <w:gridCol w:w="7273"/>
        <w:gridCol w:w="20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151919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110070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110070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110070</w:t>
            </w:r>
          </w:p>
        </w:tc>
      </w:tr>
      <w:tr>
        <w:trPr>
          <w:trHeight w:val="12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108420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12349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Диевского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Казанбасского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Косагал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10357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Москалевского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Сулукольского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Тимофеевского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имени К.Тургумбаева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Черниговского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Первомайское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Шагалинского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Диевского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Казанбасского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Косагал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Москалевского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Сулукольского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Тимофеевского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имени К.Тургумбаева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Черниговского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Первомайское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Шагалинского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Москалевского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Тимофеевского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21599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Диевского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Казанбасского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Косагал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Москалевского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Сулукольского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Тимофеевского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имени К.Тургумбаева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Черниговского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Первомайское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Шагалинского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18983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18983</w:t>
            </w:r>
          </w:p>
        </w:tc>
      </w:tr>
      <w:tr>
        <w:trPr>
          <w:trHeight w:val="12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