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c6352" w14:textId="56c63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изменении в решение маслихата от 23 декабря 2009 года № 194 "О районном бюджете Алтынсаринского района на 2010-2012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Алтынсаринского района Костанайской области от 9 декабря 2010 года № 260. Зарегистрировано Управлением юстиции Алтынсаринского района Костанайской области 13 декабря 2010 года № 9-5-113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Алтынсаринский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"О районном бюджете Алтынсаринского района на 2010-2012 годы" от 23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194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9-5-100 опубликованного 21 января 2010 года в газете "Таза булак-Чистый родник")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997739,1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-287715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-1301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- 1013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707710,1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- 1016838,2 тысяч тенге:"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Белай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Алтынсаринского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 Т. Кульмагамбетов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Алтынсаринского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Е. Павлюк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года № 260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декабря 2009 года № 194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Алтынсаринского района на 2010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73"/>
        <w:gridCol w:w="393"/>
        <w:gridCol w:w="273"/>
        <w:gridCol w:w="7713"/>
        <w:gridCol w:w="213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997739,1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287715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137205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57805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39169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</w:t>
            </w:r>
          </w:p>
        </w:tc>
      </w:tr>
      <w:tr>
        <w:trPr>
          <w:trHeight w:val="15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114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(работ, услуг)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учреждениями, финансируемыми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,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закрепленного за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707710,1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76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государственного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53"/>
        <w:gridCol w:w="793"/>
        <w:gridCol w:w="753"/>
        <w:gridCol w:w="333"/>
        <w:gridCol w:w="6673"/>
        <w:gridCol w:w="2133"/>
      </w:tblGrid>
      <w:tr>
        <w:trPr>
          <w:trHeight w:val="37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1016838,2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140094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126691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45669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Учет,хранение,оценка 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имущества, поступившего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коммунальную собственность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общего характера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19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бюджета и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574300,3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525243,3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524919,3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524919,3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60738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51282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местных представительных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обучающихся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10960</w:t>
            </w:r>
          </w:p>
        </w:tc>
      </w:tr>
      <w:tr>
        <w:trPr>
          <w:trHeight w:val="19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</w:t>
            </w:r>
          </w:p>
        </w:tc>
      </w:tr>
      <w:tr>
        <w:trPr>
          <w:trHeight w:val="26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 по странам Содружества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Независимых Государств,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оплаты 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сопровождающим их лицам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питание, проживание, проезд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участия в праздничных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мероприятиях в городах Москва,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к 65-летию Победы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Великой Отечественной 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45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материальной помощи участникам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инвалидам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войны, а также лицам,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приравненным к ним,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военнослужащим,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уволенным в запас (отставку),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проходившим военную службу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 22 июня 1941 года по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сентября 1945 года в воинских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частях, учреждениях,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военно-учебных заведениях,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входивших в состав действующей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армии, награжденным медалью "За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победу над Германией в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войне 1941-1945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гг." или медалью "За победу над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Японией", проработавшим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(прослужившим) не менее шести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 в тылу в годы Великой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Отечественной войны к 65-летию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Победы в Великой 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</w:t>
            </w:r>
          </w:p>
        </w:tc>
      </w:tr>
      <w:tr>
        <w:trPr>
          <w:trHeight w:val="5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9456</w:t>
            </w:r>
          </w:p>
        </w:tc>
      </w:tr>
      <w:tr>
        <w:trPr>
          <w:trHeight w:val="15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населения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9192</w:t>
            </w:r>
          </w:p>
        </w:tc>
      </w:tr>
      <w:tr>
        <w:trPr>
          <w:trHeight w:val="9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47851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2723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 различным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спорта на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спортивных соревнованиях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8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</w:p>
        </w:tc>
      </w:tr>
      <w:tr>
        <w:trPr>
          <w:trHeight w:val="69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и культуры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молодежной политики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41156,1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6099,1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сферы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1975,1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 рамках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 региональной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переподготовки кадров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градостроительства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местном уровне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68778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,поселка,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 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66402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26042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 и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 и 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отдела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28346,8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вышестоящие бюджеты в связи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изменением фонда оплаты труда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бюджетной сфере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28342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9582,6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11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активов;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 государства;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-38 741,7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 бюджета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38 741,7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6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9 785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4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29 159,1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