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ec5c4" w14:textId="66ec5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23 декабря 2009 года № 194 "О районном бюджете Алтынсаринского района на 2010-2012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Алтынсаринского района Костанайской области от 13 июля 2010 года № 223. Зарегистрировано Управлением юстиции Алтынсаринского района Костанайской области 22 июля 2010 года № 9-5-111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Алтынсаринский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 районном бюджете Алтынсаринского района на 2010-2012 годы" от 23 декабря 2009 года </w:t>
      </w:r>
      <w:r>
        <w:rPr>
          <w:rFonts w:ascii="Times New Roman"/>
          <w:b w:val="false"/>
          <w:i w:val="false"/>
          <w:color w:val="000000"/>
          <w:sz w:val="28"/>
        </w:rPr>
        <w:t>№ 194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(номер в Реестре государственной регистрации нормативных правовых актов 9-5-100 опубликованного 21 января 2010 года в газете "Таза бұлақ-Чистый родник")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подпункты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"1) доходы - 967255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- 275718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- 1420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- 891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- 689226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991854,1 тысяч тенге;"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8-1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цифры "2983" заменить цифрами "2937";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2010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внеочередной,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Алтынсаринского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В. Максимова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Алтынсаринского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Т. Кульмагамбетов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Алтынсаринского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 Л. Калюжная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Алтынсаринского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 К. Нащекина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13 июля 2010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223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декабря 2009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194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Бюджет Алтынсаринского района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3"/>
        <w:gridCol w:w="493"/>
        <w:gridCol w:w="413"/>
        <w:gridCol w:w="413"/>
        <w:gridCol w:w="7073"/>
        <w:gridCol w:w="2633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75" w:hRule="atLeast"/>
        </w:trPr>
        <w:tc>
          <w:tcPr>
            <w:tcW w:w="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967255</w:t>
            </w:r>
          </w:p>
        </w:tc>
      </w:tr>
      <w:tr>
        <w:trPr>
          <w:trHeight w:val="37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275718</w:t>
            </w:r>
          </w:p>
        </w:tc>
      </w:tr>
      <w:tr>
        <w:trPr>
          <w:trHeight w:val="37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128803</w:t>
            </w:r>
          </w:p>
        </w:tc>
      </w:tr>
      <w:tr>
        <w:trPr>
          <w:trHeight w:val="37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128803</w:t>
            </w:r>
          </w:p>
        </w:tc>
      </w:tr>
      <w:tr>
        <w:trPr>
          <w:trHeight w:val="37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90334</w:t>
            </w:r>
          </w:p>
        </w:tc>
      </w:tr>
      <w:tr>
        <w:trPr>
          <w:trHeight w:val="37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90334</w:t>
            </w:r>
          </w:p>
        </w:tc>
      </w:tr>
      <w:tr>
        <w:trPr>
          <w:trHeight w:val="37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49204</w:t>
            </w:r>
          </w:p>
        </w:tc>
      </w:tr>
      <w:tr>
        <w:trPr>
          <w:trHeight w:val="37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34685</w:t>
            </w:r>
          </w:p>
        </w:tc>
      </w:tr>
      <w:tr>
        <w:trPr>
          <w:trHeight w:val="37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</w:t>
            </w:r>
          </w:p>
        </w:tc>
      </w:tr>
      <w:tr>
        <w:trPr>
          <w:trHeight w:val="37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9709</w:t>
            </w:r>
          </w:p>
        </w:tc>
      </w:tr>
      <w:tr>
        <w:trPr>
          <w:trHeight w:val="37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2921</w:t>
            </w:r>
          </w:p>
        </w:tc>
      </w:tr>
      <w:tr>
        <w:trPr>
          <w:trHeight w:val="37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услуги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6242</w:t>
            </w:r>
          </w:p>
        </w:tc>
      </w:tr>
      <w:tr>
        <w:trPr>
          <w:trHeight w:val="37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</w:t>
            </w:r>
          </w:p>
        </w:tc>
      </w:tr>
      <w:tr>
        <w:trPr>
          <w:trHeight w:val="64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природных и других ресурсов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3725</w:t>
            </w:r>
          </w:p>
        </w:tc>
      </w:tr>
      <w:tr>
        <w:trPr>
          <w:trHeight w:val="64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профессиональной деятельности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</w:t>
            </w:r>
          </w:p>
        </w:tc>
      </w:tr>
      <w:tr>
        <w:trPr>
          <w:trHeight w:val="127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совершение юридически значимых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действий 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должностными лицами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</w:t>
            </w:r>
          </w:p>
        </w:tc>
      </w:tr>
      <w:tr>
        <w:trPr>
          <w:trHeight w:val="37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</w:t>
            </w:r>
          </w:p>
        </w:tc>
      </w:tr>
      <w:tr>
        <w:trPr>
          <w:trHeight w:val="37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</w:t>
            </w:r>
          </w:p>
        </w:tc>
      </w:tr>
      <w:tr>
        <w:trPr>
          <w:trHeight w:val="37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собственности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</w:t>
            </w:r>
          </w:p>
        </w:tc>
      </w:tr>
      <w:tr>
        <w:trPr>
          <w:trHeight w:val="64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собственности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</w:t>
            </w:r>
          </w:p>
        </w:tc>
      </w:tr>
      <w:tr>
        <w:trPr>
          <w:trHeight w:val="96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бюджета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</w:tr>
      <w:tr>
        <w:trPr>
          <w:trHeight w:val="96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бюджета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</w:tr>
      <w:tr>
        <w:trPr>
          <w:trHeight w:val="160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</w:tr>
      <w:tr>
        <w:trPr>
          <w:trHeight w:val="160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</w:tr>
      <w:tr>
        <w:trPr>
          <w:trHeight w:val="37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</w:t>
            </w:r>
          </w:p>
        </w:tc>
      </w:tr>
      <w:tr>
        <w:trPr>
          <w:trHeight w:val="37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</w:t>
            </w:r>
          </w:p>
        </w:tc>
      </w:tr>
      <w:tr>
        <w:trPr>
          <w:trHeight w:val="37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</w:t>
            </w:r>
          </w:p>
        </w:tc>
      </w:tr>
      <w:tr>
        <w:trPr>
          <w:trHeight w:val="64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,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учреждениями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</w:tr>
      <w:tr>
        <w:trPr>
          <w:trHeight w:val="64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учреждениями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</w:tr>
      <w:tr>
        <w:trPr>
          <w:trHeight w:val="37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активов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</w:t>
            </w:r>
          </w:p>
        </w:tc>
      </w:tr>
      <w:tr>
        <w:trPr>
          <w:trHeight w:val="37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</w:t>
            </w:r>
          </w:p>
        </w:tc>
      </w:tr>
      <w:tr>
        <w:trPr>
          <w:trHeight w:val="37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689226</w:t>
            </w:r>
          </w:p>
        </w:tc>
      </w:tr>
      <w:tr>
        <w:trPr>
          <w:trHeight w:val="64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управления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689226</w:t>
            </w:r>
          </w:p>
        </w:tc>
      </w:tr>
      <w:tr>
        <w:trPr>
          <w:trHeight w:val="37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689226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433"/>
        <w:gridCol w:w="653"/>
        <w:gridCol w:w="673"/>
        <w:gridCol w:w="453"/>
        <w:gridCol w:w="6053"/>
        <w:gridCol w:w="2653"/>
      </w:tblGrid>
      <w:tr>
        <w:trPr>
          <w:trHeight w:val="37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15" w:hRule="atLeast"/>
        </w:trPr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991854,1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характера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134933</w:t>
            </w:r>
          </w:p>
        </w:tc>
      </w:tr>
      <w:tr>
        <w:trPr>
          <w:trHeight w:val="9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121830</w:t>
            </w:r>
          </w:p>
        </w:tc>
      </w:tr>
      <w:tr>
        <w:trPr>
          <w:trHeight w:val="6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9697</w:t>
            </w:r>
          </w:p>
        </w:tc>
      </w:tr>
      <w:tr>
        <w:trPr>
          <w:trHeight w:val="6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9697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39836</w:t>
            </w:r>
          </w:p>
        </w:tc>
      </w:tr>
      <w:tr>
        <w:trPr>
          <w:trHeight w:val="6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39836</w:t>
            </w:r>
          </w:p>
        </w:tc>
      </w:tr>
      <w:tr>
        <w:trPr>
          <w:trHeight w:val="9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(сельского) округа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72297</w:t>
            </w:r>
          </w:p>
        </w:tc>
      </w:tr>
      <w:tr>
        <w:trPr>
          <w:trHeight w:val="9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71797</w:t>
            </w:r>
          </w:p>
        </w:tc>
      </w:tr>
      <w:tr>
        <w:trPr>
          <w:trHeight w:val="6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оснащение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7512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7512</w:t>
            </w:r>
          </w:p>
        </w:tc>
      </w:tr>
      <w:tr>
        <w:trPr>
          <w:trHeight w:val="12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исполнения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7255</w:t>
            </w:r>
          </w:p>
        </w:tc>
      </w:tr>
      <w:tr>
        <w:trPr>
          <w:trHeight w:val="6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Учет,хранение,оценка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поступившего в коммунальную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собственность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5591</w:t>
            </w:r>
          </w:p>
        </w:tc>
      </w:tr>
      <w:tr>
        <w:trPr>
          <w:trHeight w:val="6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5591</w:t>
            </w:r>
          </w:p>
        </w:tc>
      </w:tr>
      <w:tr>
        <w:trPr>
          <w:trHeight w:val="12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управления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5591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</w:t>
            </w:r>
          </w:p>
        </w:tc>
      </w:tr>
      <w:tr>
        <w:trPr>
          <w:trHeight w:val="6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исполнения всеобщей воинской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обязаности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чрезвычайным ситуациям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6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чрезвычайных ситуаций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564632,3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10100</w:t>
            </w:r>
          </w:p>
        </w:tc>
      </w:tr>
      <w:tr>
        <w:trPr>
          <w:trHeight w:val="6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10100</w:t>
            </w:r>
          </w:p>
        </w:tc>
      </w:tr>
      <w:tr>
        <w:trPr>
          <w:trHeight w:val="6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воспитания и обучения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10100</w:t>
            </w:r>
          </w:p>
        </w:tc>
      </w:tr>
      <w:tr>
        <w:trPr>
          <w:trHeight w:val="6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 среднее образование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513274,3</w:t>
            </w:r>
          </w:p>
        </w:tc>
      </w:tr>
      <w:tr>
        <w:trPr>
          <w:trHeight w:val="9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(сельского) округа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</w:tr>
      <w:tr>
        <w:trPr>
          <w:trHeight w:val="6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подвоза учащихся до школы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обратно в аульной (сельской)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местности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</w:tr>
      <w:tr>
        <w:trPr>
          <w:trHeight w:val="6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513118,3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513118,3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41258</w:t>
            </w:r>
          </w:p>
        </w:tc>
      </w:tr>
      <w:tr>
        <w:trPr>
          <w:trHeight w:val="6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12358</w:t>
            </w:r>
          </w:p>
        </w:tc>
      </w:tr>
      <w:tr>
        <w:trPr>
          <w:trHeight w:val="6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6301</w:t>
            </w:r>
          </w:p>
        </w:tc>
      </w:tr>
      <w:tr>
        <w:trPr>
          <w:trHeight w:val="12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учебников, учебно-методических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комплексов для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учреждений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5557</w:t>
            </w:r>
          </w:p>
        </w:tc>
      </w:tr>
      <w:tr>
        <w:trPr>
          <w:trHeight w:val="9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внешкольных мероприятий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конкурсов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(городского) масштаба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28900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образования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28900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64964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55335</w:t>
            </w:r>
          </w:p>
        </w:tc>
      </w:tr>
      <w:tr>
        <w:trPr>
          <w:trHeight w:val="6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55335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21317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3240</w:t>
            </w:r>
          </w:p>
        </w:tc>
      </w:tr>
      <w:tr>
        <w:trPr>
          <w:trHeight w:val="6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категориям нуждающихся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представительных органов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7285</w:t>
            </w:r>
          </w:p>
        </w:tc>
      </w:tr>
      <w:tr>
        <w:trPr>
          <w:trHeight w:val="6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воспитывающихся и обучающихся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дому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</w:t>
            </w:r>
          </w:p>
        </w:tc>
      </w:tr>
      <w:tr>
        <w:trPr>
          <w:trHeight w:val="6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нуждающимся гражданам на дому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8003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 до 18 лет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10658</w:t>
            </w:r>
          </w:p>
        </w:tc>
      </w:tr>
      <w:tr>
        <w:trPr>
          <w:trHeight w:val="16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инвалидов обязательными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гигиеническими средствами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программой реабилитации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</w:t>
            </w:r>
          </w:p>
        </w:tc>
      </w:tr>
      <w:tr>
        <w:trPr>
          <w:trHeight w:val="25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проезда участникам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инвалидам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Отечественной войны по странам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Содружества Независимых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Государств, по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оплаты им и сопровождающим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лицам расходов на питание,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проживание, проезд для участия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праздничных мероприятиях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городах Москва, Астана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65-летию Победы в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Отечественной войне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41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материальной помощи участникам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инвалидам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Отечественной войны,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лицам, приравненным к ним,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военнослужащим,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уволенным в запас (отставку),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проходившим военную службу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 с 22 июня 1941 года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сентября 1945 года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воинских частях, учреждениях,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военно-учебных заведениях,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входивших в состав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действующей армии,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награжденным медалью "За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победу над Германией в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Отечественной войне 1941-1945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гг." или медалью "За победу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 Японией", проработавшим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(прослужившим) не менее шести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месяцев в тылу в годы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Отечественной войны к 65-летию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Победы в Великой Отечественной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войне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3303</w:t>
            </w:r>
          </w:p>
        </w:tc>
      </w:tr>
      <w:tr>
        <w:trPr>
          <w:trHeight w:val="6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помощи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обеспечения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9629</w:t>
            </w:r>
          </w:p>
        </w:tc>
      </w:tr>
      <w:tr>
        <w:trPr>
          <w:trHeight w:val="6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9629</w:t>
            </w:r>
          </w:p>
        </w:tc>
      </w:tr>
      <w:tr>
        <w:trPr>
          <w:trHeight w:val="9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населения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9411</w:t>
            </w:r>
          </w:p>
        </w:tc>
      </w:tr>
      <w:tr>
        <w:trPr>
          <w:trHeight w:val="6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выплате и доставке пособий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других социальных выплат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18019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12991</w:t>
            </w:r>
          </w:p>
        </w:tc>
      </w:tr>
      <w:tr>
        <w:trPr>
          <w:trHeight w:val="6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12991</w:t>
            </w:r>
          </w:p>
        </w:tc>
      </w:tr>
      <w:tr>
        <w:trPr>
          <w:trHeight w:val="6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жилищного фонда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2437</w:t>
            </w:r>
          </w:p>
        </w:tc>
      </w:tr>
      <w:tr>
        <w:trPr>
          <w:trHeight w:val="6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10554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5028</w:t>
            </w:r>
          </w:p>
        </w:tc>
      </w:tr>
      <w:tr>
        <w:trPr>
          <w:trHeight w:val="9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(сельского) округа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5028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2418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 пунктов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</w:t>
            </w:r>
          </w:p>
        </w:tc>
      </w:tr>
      <w:tr>
        <w:trPr>
          <w:trHeight w:val="6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55432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20901</w:t>
            </w:r>
          </w:p>
        </w:tc>
      </w:tr>
      <w:tr>
        <w:trPr>
          <w:trHeight w:val="6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20901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20901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2633</w:t>
            </w:r>
          </w:p>
        </w:tc>
      </w:tr>
      <w:tr>
        <w:trPr>
          <w:trHeight w:val="6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2633</w:t>
            </w:r>
          </w:p>
        </w:tc>
      </w:tr>
      <w:tr>
        <w:trPr>
          <w:trHeight w:val="6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соревнований на районном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</w:t>
            </w:r>
          </w:p>
        </w:tc>
      </w:tr>
      <w:tr>
        <w:trPr>
          <w:trHeight w:val="9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сборных команд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различным видам спорта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соревнованиях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16896</w:t>
            </w:r>
          </w:p>
        </w:tc>
      </w:tr>
      <w:tr>
        <w:trPr>
          <w:trHeight w:val="6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15998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(городских) библиотек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15148</w:t>
            </w:r>
          </w:p>
        </w:tc>
      </w:tr>
      <w:tr>
        <w:trPr>
          <w:trHeight w:val="6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языка и других языков народа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6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</w:t>
            </w:r>
          </w:p>
        </w:tc>
      </w:tr>
      <w:tr>
        <w:trPr>
          <w:trHeight w:val="6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 через газеты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</w:t>
            </w:r>
          </w:p>
        </w:tc>
      </w:tr>
      <w:tr>
        <w:trPr>
          <w:trHeight w:val="6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телерадиовещание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6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информационного пространства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15002</w:t>
            </w:r>
          </w:p>
        </w:tc>
      </w:tr>
      <w:tr>
        <w:trPr>
          <w:trHeight w:val="6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5465</w:t>
            </w:r>
          </w:p>
        </w:tc>
      </w:tr>
      <w:tr>
        <w:trPr>
          <w:trHeight w:val="6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языков и культуры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5465</w:t>
            </w:r>
          </w:p>
        </w:tc>
      </w:tr>
      <w:tr>
        <w:trPr>
          <w:trHeight w:val="6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5492</w:t>
            </w:r>
          </w:p>
        </w:tc>
      </w:tr>
      <w:tr>
        <w:trPr>
          <w:trHeight w:val="12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формирования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оптимизма граждан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5116</w:t>
            </w:r>
          </w:p>
        </w:tc>
      </w:tr>
      <w:tr>
        <w:trPr>
          <w:trHeight w:val="6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 в сфере молодежной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</w:t>
            </w:r>
          </w:p>
        </w:tc>
      </w:tr>
      <w:tr>
        <w:trPr>
          <w:trHeight w:val="6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4045</w:t>
            </w:r>
          </w:p>
        </w:tc>
      </w:tr>
      <w:tr>
        <w:trPr>
          <w:trHeight w:val="6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физической культуры и спорта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4045</w:t>
            </w:r>
          </w:p>
        </w:tc>
      </w:tr>
      <w:tr>
        <w:trPr>
          <w:trHeight w:val="9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рыбное хозяйство, особо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территории, охрана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36227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11170</w:t>
            </w:r>
          </w:p>
        </w:tc>
      </w:tr>
      <w:tr>
        <w:trPr>
          <w:trHeight w:val="6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7746</w:t>
            </w:r>
          </w:p>
        </w:tc>
      </w:tr>
      <w:tr>
        <w:trPr>
          <w:trHeight w:val="6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местном уровне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6365</w:t>
            </w:r>
          </w:p>
        </w:tc>
      </w:tr>
      <w:tr>
        <w:trPr>
          <w:trHeight w:val="9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сферы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 пунктов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целевых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бюджета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</w:t>
            </w:r>
          </w:p>
        </w:tc>
      </w:tr>
      <w:tr>
        <w:trPr>
          <w:trHeight w:val="6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3424</w:t>
            </w:r>
          </w:p>
        </w:tc>
      </w:tr>
      <w:tr>
        <w:trPr>
          <w:trHeight w:val="6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3424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4921</w:t>
            </w:r>
          </w:p>
        </w:tc>
      </w:tr>
      <w:tr>
        <w:trPr>
          <w:trHeight w:val="6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4921</w:t>
            </w:r>
          </w:p>
        </w:tc>
      </w:tr>
      <w:tr>
        <w:trPr>
          <w:trHeight w:val="9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земельных отношений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4921</w:t>
            </w:r>
          </w:p>
        </w:tc>
      </w:tr>
      <w:tr>
        <w:trPr>
          <w:trHeight w:val="9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сельского, водного, лесного,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рыбного хозяйства,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отношений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20136</w:t>
            </w:r>
          </w:p>
        </w:tc>
      </w:tr>
      <w:tr>
        <w:trPr>
          <w:trHeight w:val="6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14500</w:t>
            </w:r>
          </w:p>
        </w:tc>
      </w:tr>
      <w:tr>
        <w:trPr>
          <w:trHeight w:val="12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 в 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(селах), аульных 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округах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занятости и переподготовки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14500</w:t>
            </w:r>
          </w:p>
        </w:tc>
      </w:tr>
      <w:tr>
        <w:trPr>
          <w:trHeight w:val="6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5636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5636</w:t>
            </w:r>
          </w:p>
        </w:tc>
      </w:tr>
      <w:tr>
        <w:trPr>
          <w:trHeight w:val="6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строительная деятельность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9189</w:t>
            </w:r>
          </w:p>
        </w:tc>
      </w:tr>
      <w:tr>
        <w:trPr>
          <w:trHeight w:val="6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строительная деятельность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9189</w:t>
            </w:r>
          </w:p>
        </w:tc>
      </w:tr>
      <w:tr>
        <w:trPr>
          <w:trHeight w:val="6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4795</w:t>
            </w:r>
          </w:p>
        </w:tc>
      </w:tr>
      <w:tr>
        <w:trPr>
          <w:trHeight w:val="6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4795</w:t>
            </w:r>
          </w:p>
        </w:tc>
      </w:tr>
      <w:tr>
        <w:trPr>
          <w:trHeight w:val="6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градостроительства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4394</w:t>
            </w:r>
          </w:p>
        </w:tc>
      </w:tr>
      <w:tr>
        <w:trPr>
          <w:trHeight w:val="9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градостроительства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уровне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4394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69516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69516</w:t>
            </w:r>
          </w:p>
        </w:tc>
      </w:tr>
      <w:tr>
        <w:trPr>
          <w:trHeight w:val="9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(сельского) округа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2570</w:t>
            </w:r>
          </w:p>
        </w:tc>
      </w:tr>
      <w:tr>
        <w:trPr>
          <w:trHeight w:val="9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значения,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аулах (селах),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(сельских) округах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2570</w:t>
            </w:r>
          </w:p>
        </w:tc>
      </w:tr>
      <w:tr>
        <w:trPr>
          <w:trHeight w:val="9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66946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 дорог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66946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9608</w:t>
            </w:r>
          </w:p>
        </w:tc>
      </w:tr>
      <w:tr>
        <w:trPr>
          <w:trHeight w:val="6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и защита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конкуренции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4248</w:t>
            </w:r>
          </w:p>
        </w:tc>
      </w:tr>
      <w:tr>
        <w:trPr>
          <w:trHeight w:val="6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4248</w:t>
            </w:r>
          </w:p>
        </w:tc>
      </w:tr>
      <w:tr>
        <w:trPr>
          <w:trHeight w:val="9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4248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5360</w:t>
            </w:r>
          </w:p>
        </w:tc>
      </w:tr>
      <w:tr>
        <w:trPr>
          <w:trHeight w:val="9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5360</w:t>
            </w:r>
          </w:p>
        </w:tc>
      </w:tr>
      <w:tr>
        <w:trPr>
          <w:trHeight w:val="12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5360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28346,8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28346,8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28346,8</w:t>
            </w:r>
          </w:p>
        </w:tc>
      </w:tr>
      <w:tr>
        <w:trPr>
          <w:trHeight w:val="6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4,8</w:t>
            </w:r>
          </w:p>
        </w:tc>
      </w:tr>
      <w:tr>
        <w:trPr>
          <w:trHeight w:val="9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вышестоящие бюджеты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изменением фонда оплаты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бюджетной сфере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28342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9785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9785</w:t>
            </w:r>
          </w:p>
        </w:tc>
      </w:tr>
      <w:tr>
        <w:trPr>
          <w:trHeight w:val="9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рыбное хозяйство, особо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территории, охрана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9785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9785</w:t>
            </w:r>
          </w:p>
        </w:tc>
      </w:tr>
      <w:tr>
        <w:trPr>
          <w:trHeight w:val="6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9785</w:t>
            </w:r>
          </w:p>
        </w:tc>
      </w:tr>
      <w:tr>
        <w:trPr>
          <w:trHeight w:val="9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мер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сферы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 пунктов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9785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финансовыми активами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4560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активов;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4560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4560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4560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4560</w:t>
            </w:r>
          </w:p>
        </w:tc>
      </w:tr>
      <w:tr>
        <w:trPr>
          <w:trHeight w:val="6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уставного капитала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4560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государства;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-38944,1</w:t>
            </w:r>
          </w:p>
        </w:tc>
      </w:tr>
      <w:tr>
        <w:trPr>
          <w:trHeight w:val="6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(использование профицита)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38944,1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9785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9785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9785</w:t>
            </w:r>
          </w:p>
        </w:tc>
      </w:tr>
      <w:tr>
        <w:trPr>
          <w:trHeight w:val="6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исполнительным органом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9785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29159,1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29159,1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29159,1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29159,1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13 июля 2010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223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декабря 2009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194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Перечень бюджетных программ аулов (сел), аульных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(сельских) округов Алтынсаринского района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373"/>
        <w:gridCol w:w="653"/>
        <w:gridCol w:w="633"/>
        <w:gridCol w:w="6613"/>
        <w:gridCol w:w="2673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15" w:hRule="atLeast"/>
        </w:trPr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характера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72297</w:t>
            </w:r>
          </w:p>
        </w:tc>
      </w:tr>
      <w:tr>
        <w:trPr>
          <w:trHeight w:val="6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другие органы, выполняющие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общие 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72297</w:t>
            </w:r>
          </w:p>
        </w:tc>
      </w:tr>
      <w:tr>
        <w:trPr>
          <w:trHeight w:val="9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(сельского)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72297</w:t>
            </w:r>
          </w:p>
        </w:tc>
      </w:tr>
      <w:tr>
        <w:trPr>
          <w:trHeight w:val="9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аульного (сельского)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71797</w:t>
            </w:r>
          </w:p>
        </w:tc>
      </w:tr>
      <w:tr>
        <w:trPr>
          <w:trHeight w:val="6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Большечураковского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аульного (сельского)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6217</w:t>
            </w:r>
          </w:p>
        </w:tc>
      </w:tr>
      <w:tr>
        <w:trPr>
          <w:trHeight w:val="9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аульного (сельского)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6217</w:t>
            </w:r>
          </w:p>
        </w:tc>
      </w:tr>
      <w:tr>
        <w:trPr>
          <w:trHeight w:val="6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Димитровского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аульного (сельского)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5896</w:t>
            </w:r>
          </w:p>
        </w:tc>
      </w:tr>
      <w:tr>
        <w:trPr>
          <w:trHeight w:val="9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аульного (сельского)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5896</w:t>
            </w:r>
          </w:p>
        </w:tc>
      </w:tr>
      <w:tr>
        <w:trPr>
          <w:trHeight w:val="6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Докучаевского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аульного (сельского)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6427</w:t>
            </w:r>
          </w:p>
        </w:tc>
      </w:tr>
      <w:tr>
        <w:trPr>
          <w:trHeight w:val="9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аульного (сельского)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6427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 Красный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Кордон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5882</w:t>
            </w:r>
          </w:p>
        </w:tc>
      </w:tr>
      <w:tr>
        <w:trPr>
          <w:trHeight w:val="9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аульного (сельского)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5882</w:t>
            </w:r>
          </w:p>
        </w:tc>
      </w:tr>
      <w:tr>
        <w:trPr>
          <w:trHeight w:val="6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Лермонтовского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аульного (сельского)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5948</w:t>
            </w:r>
          </w:p>
        </w:tc>
      </w:tr>
      <w:tr>
        <w:trPr>
          <w:trHeight w:val="9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аульного (сельского)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5948</w:t>
            </w:r>
          </w:p>
        </w:tc>
      </w:tr>
      <w:tr>
        <w:trPr>
          <w:trHeight w:val="6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Маяковского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аульного (сельского)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6276</w:t>
            </w:r>
          </w:p>
        </w:tc>
      </w:tr>
      <w:tr>
        <w:trPr>
          <w:trHeight w:val="9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аульного (сельского)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6276</w:t>
            </w:r>
          </w:p>
        </w:tc>
      </w:tr>
      <w:tr>
        <w:trPr>
          <w:trHeight w:val="6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Новоалексеевского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аульного (сельского)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5957</w:t>
            </w:r>
          </w:p>
        </w:tc>
      </w:tr>
      <w:tr>
        <w:trPr>
          <w:trHeight w:val="9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аульного (сельского)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5957</w:t>
            </w:r>
          </w:p>
        </w:tc>
      </w:tr>
      <w:tr>
        <w:trPr>
          <w:trHeight w:val="6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Приозерного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аульного (сельского)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5708</w:t>
            </w:r>
          </w:p>
        </w:tc>
      </w:tr>
      <w:tr>
        <w:trPr>
          <w:trHeight w:val="9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аульного (сельского)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5708</w:t>
            </w:r>
          </w:p>
        </w:tc>
      </w:tr>
      <w:tr>
        <w:trPr>
          <w:trHeight w:val="6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Силантьевского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аульного (сельского)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6443</w:t>
            </w:r>
          </w:p>
        </w:tc>
      </w:tr>
      <w:tr>
        <w:trPr>
          <w:trHeight w:val="9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аульного (сельского)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6443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Свердловка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5793</w:t>
            </w:r>
          </w:p>
        </w:tc>
      </w:tr>
      <w:tr>
        <w:trPr>
          <w:trHeight w:val="9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аульного (сельского)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5793</w:t>
            </w:r>
          </w:p>
        </w:tc>
      </w:tr>
      <w:tr>
        <w:trPr>
          <w:trHeight w:val="6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Щербаковского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аульного (сельского)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6561</w:t>
            </w:r>
          </w:p>
        </w:tc>
      </w:tr>
      <w:tr>
        <w:trPr>
          <w:trHeight w:val="9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аульного (сельского)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6561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Убаганское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4689</w:t>
            </w:r>
          </w:p>
        </w:tc>
      </w:tr>
      <w:tr>
        <w:trPr>
          <w:trHeight w:val="9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аульного (сельского)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4689</w:t>
            </w:r>
          </w:p>
        </w:tc>
      </w:tr>
      <w:tr>
        <w:trPr>
          <w:trHeight w:val="6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Большечураковского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аульного (сельского)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</w:tr>
      <w:tr>
        <w:trPr>
          <w:trHeight w:val="6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 среднее образование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</w:tr>
      <w:tr>
        <w:trPr>
          <w:trHeight w:val="9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(сельского)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</w:tr>
      <w:tr>
        <w:trPr>
          <w:trHeight w:val="6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аульной (сельской) местности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</w:tr>
      <w:tr>
        <w:trPr>
          <w:trHeight w:val="6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Большечураковского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аульного (сельского)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6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аульной (сельской) местности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6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Димитровского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аульного (сельского)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6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аульной (сельской) местности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6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Маяковского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аульного (сельского)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6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аульной (сельской) местности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6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Силантьевского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аульного (сельского)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6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аульной (сельской) местности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6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Щербаковского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аульного (сельского)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6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аульной (сельской) местности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5028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5028</w:t>
            </w:r>
          </w:p>
        </w:tc>
      </w:tr>
      <w:tr>
        <w:trPr>
          <w:trHeight w:val="9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(сельского)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5028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2418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 пунктов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</w:t>
            </w:r>
          </w:p>
        </w:tc>
      </w:tr>
      <w:tr>
        <w:trPr>
          <w:trHeight w:val="6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Большечураковского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аульного (сельского)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 пунктов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Димитровского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аульного (сельского)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 пунктов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6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Докучаевского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аульного (сельского)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 пунктов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 Красный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Кордон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 пунктов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6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Лермонтовского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аульного (сельского)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 пунктов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Маяковского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аульного (сельского)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 пунктов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6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Новоалексеевского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аульного (сельского)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 пунктов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6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Приозерного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аульного (сельского)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 пунктов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6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Силантьевского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аульного (сельского)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 пунктов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Свердловка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 пунктов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6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Щербаковского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аульного (сельского)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 пунктов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Убаганское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 пунктов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2570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2570</w:t>
            </w:r>
          </w:p>
        </w:tc>
      </w:tr>
      <w:tr>
        <w:trPr>
          <w:trHeight w:val="9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(сельского)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2570</w:t>
            </w:r>
          </w:p>
        </w:tc>
      </w:tr>
      <w:tr>
        <w:trPr>
          <w:trHeight w:val="9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значения,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аулах (селах), аульных 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округах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2570</w:t>
            </w:r>
          </w:p>
        </w:tc>
      </w:tr>
      <w:tr>
        <w:trPr>
          <w:trHeight w:val="6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Большечураковского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аульного (сельского)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</w:tr>
      <w:tr>
        <w:trPr>
          <w:trHeight w:val="9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значения,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аулах (селах), аульных 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округах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</w:tr>
      <w:tr>
        <w:trPr>
          <w:trHeight w:val="6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Димитровского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аульного (сельского)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9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значения,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аулах (селах), аульных 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округах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Докучаевского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аульного (сельского)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</w:tr>
      <w:tr>
        <w:trPr>
          <w:trHeight w:val="9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значения,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аулах (селах), аульных 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округах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 Красный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Кордон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</w:p>
        </w:tc>
      </w:tr>
      <w:tr>
        <w:trPr>
          <w:trHeight w:val="9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значения,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аулах (селах), аульных 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округах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</w:p>
        </w:tc>
      </w:tr>
      <w:tr>
        <w:trPr>
          <w:trHeight w:val="6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Лермонтовского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аульного (сельского)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</w:t>
            </w:r>
          </w:p>
        </w:tc>
      </w:tr>
      <w:tr>
        <w:trPr>
          <w:trHeight w:val="9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значения,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аулах (селах), аульных 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округах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</w:t>
            </w:r>
          </w:p>
        </w:tc>
      </w:tr>
      <w:tr>
        <w:trPr>
          <w:trHeight w:val="6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Маяковского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аульного (сельского)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9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значения,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аулах (селах), аульных 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округах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Новоалексеевского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аульного (сельского)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9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значения,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аулах (селах), аульных 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округах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6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Приозерного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аульного (сельского)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</w:tr>
      <w:tr>
        <w:trPr>
          <w:trHeight w:val="9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значения,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аулах (селах), аульных 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округах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</w:tr>
      <w:tr>
        <w:trPr>
          <w:trHeight w:val="6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Силантьевского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аульного (сельского)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</w:t>
            </w:r>
          </w:p>
        </w:tc>
      </w:tr>
      <w:tr>
        <w:trPr>
          <w:trHeight w:val="9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значения,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аулах (селах), аульных 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округах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Свердловка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</w:tr>
      <w:tr>
        <w:trPr>
          <w:trHeight w:val="9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 дорог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значения,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аулах (селах), аульных 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округах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</w:tr>
      <w:tr>
        <w:trPr>
          <w:trHeight w:val="6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Щербаковского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аульного (сельского)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</w:tr>
      <w:tr>
        <w:trPr>
          <w:trHeight w:val="9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значения,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аулах (селах), аульных 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округах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Убаганское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</w:tr>
      <w:tr>
        <w:trPr>
          <w:trHeight w:val="9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значения,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аулах (селах), аульных 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округах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