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f6132" w14:textId="daf61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проведения очередного призыва граждан на срочную воинскую службу в Вооруженные Силы, другие войска и воинские формирования Республики Казахстан в апреле-июне, октябре-декабре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20 апреля 2010 года № 156. Зарегистрировано Управлением юстиции города Лисаковска Костанайской области 19 мая 2010 года № 9-4-164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воинской обязанности и воинской службе", во исполнение Указа Президента Республики Казахстан от 29 марта 2010 года </w:t>
      </w:r>
      <w:r>
        <w:rPr>
          <w:rFonts w:ascii="Times New Roman"/>
          <w:b w:val="false"/>
          <w:i w:val="false"/>
          <w:color w:val="000000"/>
          <w:sz w:val="28"/>
        </w:rPr>
        <w:t>№ 960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проведение в апреле-июне и октябре-декабре 2010 года очередного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 на воинскую службу, а также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Рекомендовать государственному учреждению "Отдел по делам обороны города Лисаковск Костанайской области" (по согласованию) для проведения призывной кампании привлечь специалистов по воинскому учету на период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поселка Октябрьский, села Красногорское обеспечить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доставку призывников для прохождения медицинской и призывной комиссий и отправки их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государственному учреждению "Отдел внутренних дел города Лисаковска Департамента внутренних дел Костанайской области Министерства внутренних дел Республики Казахстан"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выделить необходимое количество сотрудников для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общественного порядка при отправке и убытии призывников на областной сборный пункт, в воинские части;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доставку на призывной пункт лиц, уклоняющихся от призыва на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акимата города Лисаковска Костанайской области от 07.09.2010 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"Отдел финансов акимата города Лисаковска" для проведения призывной комиссии выделить денежные средства согласно суммам, предусмотренным в городском бюджете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государственного учреждения "Отдел по делам обороны города Лисаковск Костанайской области" (по согласованию) в срок до 25 июня и до 25 декабря 2010 года представить информацию о проделанной работе по исполнению настоящего постановления акиму города Лисаковска.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постановления возложить на заместителя акима города Лисаковска Сапарову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постановление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апреля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Лисаковска                          В. Радченко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города Лисаковска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Костанайской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Айсин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Лисаковск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Р. Саттаров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