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e9af" w14:textId="876e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22 октября 2010 года № 291. Зарегистрировано Управлением юстиции города Аркалыка Костанайской области 25 ноября 2010 года № 9-3-134. Утратило силу решением маслихата города Аркалыка Костанайской области от 20 марта 2015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Аркалыка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оказания жилищной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 городского маслихата          Ш. 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К.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Гайдаренко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291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1. Порядок оказания жилищной помощи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города Аркалыка Костанайской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государственным учреждением "Отдел занятости и социальных программ акимата города Аркалыка"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обращается в Аркалыкский отдел филиала республиканского государственного предприятия "Центр обслуживания населения" по Костанайской области (далее - ЦОН) либо веб-портал "электронного правительства" www.egov.kz (далее - портал) на альтернативной основе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постановлением Правительства Республики Казахстан от 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маслихата города Аркалыка Костанайской области от 06.08.2014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Аркалыка Костанайской области от 06.08.2014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предоставляет результат оказания жилищной помощи с момента сдачи пакета документов в ЦОН, а также при обращении на портал –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жилищной помощи, при этом уполномоченный орган предоставляет результат оказания жилищной помощи за день до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города Аркалыка Костанайской области от 06.08.2014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если предоставленные документы вызывают сомнения,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 запрашивает в соответствующих органах сведения, подтверждающие право заявителя на назначение и выплату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месяца подачи заявления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оказывается на текущий квартал, в котором обратился заявитель, за исключением первого квартала года, когда назначение производится до конца отопительного сезона. Пенсионерам и инвалидам назначение жилищной помощи осуществляется на весь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прекращается на период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бюджет, а в случае отказа получателем возвратить в добровольном порядке, уполномоченный орган взыскивает перечисленные выплаты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смерти одиноко проживающего получателя жилищной помощи,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 или по предоставлению сведений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Разногласия, возникшие по вопросам оказания жилищной помощи разрешаются в соответствии с действующим законодательством Республики Казахстан.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размера оказания жилищной помощи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Жилищная помощь определяется, как разница между суммой оплаты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пользованием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12 - в редакции решения маслихата города Аркалыка Костанайской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согласно приказа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зарегистрированном в Министерстве юстиции Республики Казахстан 6 февраля 2012 года № 7412.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13 - в редакции решения маслихата города Аркалыка Костанайской области от 27.07.2012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предоставлении документов подтверждающих доход гражданина, безработными лицами предоставляются документы,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Доля предельно допустимых расходов семьи (гражданина) в пределах установленных норм устанавливается в размере 10 процентов от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15 - в редакции решения маслихата города Аркалыка Костанайской области от 27.07.2012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назначении жилищной помощи в расчет принимается норма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полезной площади, плюс 9 квадратных метров на семью, для проживающих в многокомнатных жилых помещениях (квартирах); для проживающих в однокомнатных жилых помещениях (квартирах) – общая площадь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- 30 квадратных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занимаемой площади, но не более фактической, эта же норма применяется для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Нормативы потребления коммунальных услуг, обеспечиваемых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компенсационными мерами для потребителей, не имеющих приборов учета,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устанавливаются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Расходы, принимаемые к расчету для потребителей,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приборы учета потребления коммунальных услуг, определяются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фактическим затратам за предыдущий квартал или за последний квартал, в котором услуги оказывались в полном объеме, на основании показаний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приборов учета, но не более установленных норм расхода коммунальных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для потребителей, не имеющих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Возмещение расходов по оплате электрической энергии производятся из расчета 100 киловатт на одного человека, в общежитиях и в домах с электрической плитой, электрическими водонагревателями 130 киловатт на одного человека, но не более фактических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Компенсация повышения тарифов абонентской платы за телефон, подключенный к сети телекоммуникаций,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Оплата сверх установленных настоящим порядком норм производится собственниками или нанимателями (поднанимателями) жилья на общих основаниях.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Выплата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Выплата жилищной помощи осуществляется уполномоченным органом по заявлению получателя жилищной помощи через банки второго уровня на банковские счета получателя жилищной помощи, поставщиков услуг, органов управления объектом кондоминиума, на сберегательные и текущие счета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22 - в редакции решения маслихата города Аркалыка Костанайской области от 05.10.2012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