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c393" w14:textId="1aec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и в октябре-декабре 2010 года</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22 апреля 2010 года № 454. Зарегистрировано Управлением юстиции города Рудного Костанайской области 26 мая 2010 года № 9-2-160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Указом Президента Республики Казахстан от 29 марта 2010 года </w:t>
      </w:r>
      <w:r>
        <w:rPr>
          <w:rFonts w:ascii="Times New Roman"/>
          <w:b w:val="false"/>
          <w:i w:val="false"/>
          <w:color w:val="000000"/>
          <w:sz w:val="28"/>
        </w:rPr>
        <w:t>№ 960</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2010 года", постановлением Правительства Республики Казахстан от 15 апреля 2010 года </w:t>
      </w:r>
      <w:r>
        <w:rPr>
          <w:rFonts w:ascii="Times New Roman"/>
          <w:b w:val="false"/>
          <w:i w:val="false"/>
          <w:color w:val="000000"/>
          <w:sz w:val="28"/>
        </w:rPr>
        <w:t>№ 313</w:t>
      </w:r>
      <w:r>
        <w:rPr>
          <w:rFonts w:ascii="Times New Roman"/>
          <w:b w:val="false"/>
          <w:i w:val="false"/>
          <w:color w:val="000000"/>
          <w:sz w:val="28"/>
        </w:rPr>
        <w:t xml:space="preserve"> "О реализации Указа Президента Республики Казахстан от 29 марта 2010 года </w:t>
      </w:r>
      <w:r>
        <w:rPr>
          <w:rFonts w:ascii="Times New Roman"/>
          <w:b w:val="false"/>
          <w:i w:val="false"/>
          <w:color w:val="000000"/>
          <w:sz w:val="28"/>
        </w:rPr>
        <w:t>№ 960</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2010 года" и постановлением акимата Костанайской области от 15 апреля 2010 года </w:t>
      </w:r>
      <w:r>
        <w:rPr>
          <w:rFonts w:ascii="Times New Roman"/>
          <w:b w:val="false"/>
          <w:i w:val="false"/>
          <w:color w:val="000000"/>
          <w:sz w:val="28"/>
        </w:rPr>
        <w:t>№ 130</w:t>
      </w:r>
      <w:r>
        <w:rPr>
          <w:rFonts w:ascii="Times New Roman"/>
          <w:b w:val="false"/>
          <w:i w:val="false"/>
          <w:color w:val="000000"/>
          <w:sz w:val="28"/>
        </w:rPr>
        <w:t xml:space="preserve"> "Об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2010 года", номер в Реестре государственной регистрации нормативных правовых актов 3714, акимат города Рудного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Рекомендовать государственному учреждению "Отдел по делам обороны города Рудный Костанайской области" (по согласованию) организовать работу призывной комиссии и обеспечить проведение очередного призыва в апреле-июне и октябре-декабре 2010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"Рудненская городская психиатрическая больница"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поликлиника" Управления здравоохранения акимата Костанайской области (по согласованию), государственному коммунальному казенному предприятию "Рудненский городской кожно-венерологический диспансер"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больница" Управления здравоохранения акимата Костанайской области (по согласованию), государственному учреждению "Рудненский противотуберкулезный диспансер" Управления здравоохранения акимата Костанайской области (по согласованию) организовать работу по обследованию призывников, направленных на дополнительное обследование.</w:t>
      </w:r>
      <w:r>
        <w:br/>
      </w:r>
      <w:r>
        <w:rPr>
          <w:rFonts w:ascii="Times New Roman"/>
          <w:b w:val="false"/>
          <w:i w:val="false"/>
          <w:color w:val="000000"/>
          <w:sz w:val="28"/>
        </w:rPr>
        <w:t>
</w:t>
      </w:r>
      <w:r>
        <w:rPr>
          <w:rFonts w:ascii="Times New Roman"/>
          <w:b w:val="false"/>
          <w:i w:val="false"/>
          <w:color w:val="000000"/>
          <w:sz w:val="28"/>
        </w:rPr>
        <w:t>
      3. Рекомендовать государственному учреждению "Управление внутренних дел города Рудного Департамента внутренних дел Костанайской области Министерства внутренних дел Республики Казахстан" (по согласованию) в пределах своей компетенции осуществлять розыск и задержание лиц, уклоняющихся от выполнения воинской обязанности.</w:t>
      </w:r>
      <w:r>
        <w:br/>
      </w:r>
      <w:r>
        <w:rPr>
          <w:rFonts w:ascii="Times New Roman"/>
          <w:b w:val="false"/>
          <w:i w:val="false"/>
          <w:color w:val="000000"/>
          <w:sz w:val="28"/>
        </w:rPr>
        <w:t>
</w:t>
      </w:r>
      <w:r>
        <w:rPr>
          <w:rFonts w:ascii="Times New Roman"/>
          <w:b w:val="false"/>
          <w:i w:val="false"/>
          <w:color w:val="000000"/>
          <w:sz w:val="28"/>
        </w:rPr>
        <w:t>
      4. Акимам поселков Качар и Горняцкий организовать оповещение призывников, направленных призывной комиссией для прохождения медицинского обследования.</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"Рудненский городской отдел культуры и развития языков" организовать мероприятия по торжественным проводам призывников, направляемым для прохождения воинской службы.</w:t>
      </w:r>
      <w:r>
        <w:br/>
      </w:r>
      <w:r>
        <w:rPr>
          <w:rFonts w:ascii="Times New Roman"/>
          <w:b w:val="false"/>
          <w:i w:val="false"/>
          <w:color w:val="000000"/>
          <w:sz w:val="28"/>
        </w:rPr>
        <w:t>
</w:t>
      </w:r>
      <w:r>
        <w:rPr>
          <w:rFonts w:ascii="Times New Roman"/>
          <w:b w:val="false"/>
          <w:i w:val="false"/>
          <w:color w:val="000000"/>
          <w:sz w:val="28"/>
        </w:rPr>
        <w:t>
      6. Финансирование расходов, связанных с выполнением мероприятий по оповещению, проведению призыва, медицинскому освидетельствованию и доставке призывников, а также заработная плата техническим работникам производится за счет средств городского бюджета.</w:t>
      </w:r>
      <w:r>
        <w:br/>
      </w:r>
      <w:r>
        <w:rPr>
          <w:rFonts w:ascii="Times New Roman"/>
          <w:b w:val="false"/>
          <w:i w:val="false"/>
          <w:color w:val="000000"/>
          <w:sz w:val="28"/>
        </w:rPr>
        <w:t>
</w:t>
      </w:r>
      <w:r>
        <w:rPr>
          <w:rFonts w:ascii="Times New Roman"/>
          <w:b w:val="false"/>
          <w:i w:val="false"/>
          <w:color w:val="000000"/>
          <w:sz w:val="28"/>
        </w:rPr>
        <w:t>
      7. Контроль за выполнением данного постановления возложить на заместителя акима города Рудного Ишмухамбетова А.А.</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апреля 2010 года.</w:t>
      </w:r>
    </w:p>
    <w:bookmarkEnd w:id="0"/>
    <w:p>
      <w:pPr>
        <w:spacing w:after="0"/>
        <w:ind w:left="0"/>
        <w:jc w:val="both"/>
      </w:pPr>
      <w:r>
        <w:rPr>
          <w:rFonts w:ascii="Times New Roman"/>
          <w:b w:val="false"/>
          <w:i/>
          <w:color w:val="000000"/>
          <w:sz w:val="28"/>
        </w:rPr>
        <w:t>      Аким города Рудного                        Н. Денинг</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"Рудненская городская</w:t>
      </w:r>
      <w:r>
        <w:br/>
      </w:r>
      <w:r>
        <w:rPr>
          <w:rFonts w:ascii="Times New Roman"/>
          <w:b w:val="false"/>
          <w:i w:val="false"/>
          <w:color w:val="000000"/>
          <w:sz w:val="28"/>
        </w:rPr>
        <w:t>
</w:t>
      </w:r>
      <w:r>
        <w:rPr>
          <w:rFonts w:ascii="Times New Roman"/>
          <w:b w:val="false"/>
          <w:i/>
          <w:color w:val="000000"/>
          <w:sz w:val="28"/>
        </w:rPr>
        <w:t>      психиатрическая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 Н. Губенко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противотуберкулезный диспансер"</w:t>
      </w:r>
      <w:r>
        <w:br/>
      </w:r>
      <w:r>
        <w:rPr>
          <w:rFonts w:ascii="Times New Roman"/>
          <w:b w:val="false"/>
          <w:i w:val="false"/>
          <w:color w:val="000000"/>
          <w:sz w:val="28"/>
        </w:rPr>
        <w:t>
</w:t>
      </w:r>
      <w:r>
        <w:rPr>
          <w:rFonts w:ascii="Times New Roman"/>
          <w:b w:val="false"/>
          <w:i/>
          <w:color w:val="000000"/>
          <w:sz w:val="28"/>
        </w:rPr>
        <w:t>      Управления здравоохранения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________________ К. Муржакупов</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Управление внутренних дел города</w:t>
      </w:r>
      <w:r>
        <w:br/>
      </w:r>
      <w:r>
        <w:rPr>
          <w:rFonts w:ascii="Times New Roman"/>
          <w:b w:val="false"/>
          <w:i w:val="false"/>
          <w:color w:val="000000"/>
          <w:sz w:val="28"/>
        </w:rPr>
        <w:t>
</w:t>
      </w:r>
      <w:r>
        <w:rPr>
          <w:rFonts w:ascii="Times New Roman"/>
          <w:b w:val="false"/>
          <w:i/>
          <w:color w:val="000000"/>
          <w:sz w:val="28"/>
        </w:rPr>
        <w:t>      Рудного Департамента внутренних дел</w:t>
      </w:r>
      <w:r>
        <w:br/>
      </w:r>
      <w:r>
        <w:rPr>
          <w:rFonts w:ascii="Times New Roman"/>
          <w:b w:val="false"/>
          <w:i w:val="false"/>
          <w:color w:val="000000"/>
          <w:sz w:val="28"/>
        </w:rPr>
        <w:t>
</w:t>
      </w:r>
      <w:r>
        <w:rPr>
          <w:rFonts w:ascii="Times New Roman"/>
          <w:b w:val="false"/>
          <w:i/>
          <w:color w:val="000000"/>
          <w:sz w:val="28"/>
        </w:rPr>
        <w:t>      Костанайской области Министерства</w:t>
      </w:r>
      <w:r>
        <w:br/>
      </w:r>
      <w:r>
        <w:rPr>
          <w:rFonts w:ascii="Times New Roman"/>
          <w:b w:val="false"/>
          <w:i w:val="false"/>
          <w:color w:val="000000"/>
          <w:sz w:val="28"/>
        </w:rPr>
        <w:t>
</w:t>
      </w:r>
      <w:r>
        <w:rPr>
          <w:rFonts w:ascii="Times New Roman"/>
          <w:b w:val="false"/>
          <w:i/>
          <w:color w:val="000000"/>
          <w:sz w:val="28"/>
        </w:rPr>
        <w:t>      внутренних дел Республики Казахстан"</w:t>
      </w:r>
      <w:r>
        <w:br/>
      </w:r>
      <w:r>
        <w:rPr>
          <w:rFonts w:ascii="Times New Roman"/>
          <w:b w:val="false"/>
          <w:i w:val="false"/>
          <w:color w:val="000000"/>
          <w:sz w:val="28"/>
        </w:rPr>
        <w:t>
</w:t>
      </w:r>
      <w:r>
        <w:rPr>
          <w:rFonts w:ascii="Times New Roman"/>
          <w:b w:val="false"/>
          <w:i/>
          <w:color w:val="000000"/>
          <w:sz w:val="28"/>
        </w:rPr>
        <w:t xml:space="preserve">      ________________ </w:t>
      </w:r>
      <w:r>
        <w:rPr>
          <w:rFonts w:ascii="Times New Roman"/>
          <w:b w:val="false"/>
          <w:i/>
          <w:color w:val="000000"/>
          <w:sz w:val="28"/>
        </w:rPr>
        <w:t>К. Сатубалдин</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города Рудный</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 Г. Шалтыков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 предприятия</w:t>
      </w:r>
      <w:r>
        <w:br/>
      </w:r>
      <w:r>
        <w:rPr>
          <w:rFonts w:ascii="Times New Roman"/>
          <w:b w:val="false"/>
          <w:i w:val="false"/>
          <w:color w:val="000000"/>
          <w:sz w:val="28"/>
        </w:rPr>
        <w:t>
</w:t>
      </w:r>
      <w:r>
        <w:rPr>
          <w:rFonts w:ascii="Times New Roman"/>
          <w:b w:val="false"/>
          <w:i/>
          <w:color w:val="000000"/>
          <w:sz w:val="28"/>
        </w:rPr>
        <w:t>      "Рудненская городская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 Т. Кайкенов</w:t>
      </w:r>
    </w:p>
    <w:p>
      <w:pPr>
        <w:spacing w:after="0"/>
        <w:ind w:left="0"/>
        <w:jc w:val="both"/>
      </w:pPr>
      <w:r>
        <w:rPr>
          <w:rFonts w:ascii="Times New Roman"/>
          <w:b w:val="false"/>
          <w:i/>
          <w:color w:val="000000"/>
          <w:sz w:val="28"/>
        </w:rPr>
        <w:t>      Исполняющая обязанности главного врача</w:t>
      </w:r>
      <w:r>
        <w:br/>
      </w:r>
      <w:r>
        <w:rPr>
          <w:rFonts w:ascii="Times New Roman"/>
          <w:b w:val="false"/>
          <w:i w:val="false"/>
          <w:color w:val="000000"/>
          <w:sz w:val="28"/>
        </w:rPr>
        <w:t>
</w:t>
      </w:r>
      <w:r>
        <w:rPr>
          <w:rFonts w:ascii="Times New Roman"/>
          <w:b w:val="false"/>
          <w:i/>
          <w:color w:val="000000"/>
          <w:sz w:val="28"/>
        </w:rPr>
        <w:t>      государственного коммунального</w:t>
      </w:r>
      <w:r>
        <w:br/>
      </w:r>
      <w:r>
        <w:rPr>
          <w:rFonts w:ascii="Times New Roman"/>
          <w:b w:val="false"/>
          <w:i w:val="false"/>
          <w:color w:val="000000"/>
          <w:sz w:val="28"/>
        </w:rPr>
        <w:t>
</w:t>
      </w:r>
      <w:r>
        <w:rPr>
          <w:rFonts w:ascii="Times New Roman"/>
          <w:b w:val="false"/>
          <w:i/>
          <w:color w:val="000000"/>
          <w:sz w:val="28"/>
        </w:rPr>
        <w:t>      казенного предприятия "Рудненский</w:t>
      </w:r>
      <w:r>
        <w:br/>
      </w:r>
      <w:r>
        <w:rPr>
          <w:rFonts w:ascii="Times New Roman"/>
          <w:b w:val="false"/>
          <w:i w:val="false"/>
          <w:color w:val="000000"/>
          <w:sz w:val="28"/>
        </w:rPr>
        <w:t>
</w:t>
      </w:r>
      <w:r>
        <w:rPr>
          <w:rFonts w:ascii="Times New Roman"/>
          <w:b w:val="false"/>
          <w:i/>
          <w:color w:val="000000"/>
          <w:sz w:val="28"/>
        </w:rPr>
        <w:t>      городской кожно-венерологический</w:t>
      </w:r>
      <w:r>
        <w:br/>
      </w:r>
      <w:r>
        <w:rPr>
          <w:rFonts w:ascii="Times New Roman"/>
          <w:b w:val="false"/>
          <w:i w:val="false"/>
          <w:color w:val="000000"/>
          <w:sz w:val="28"/>
        </w:rPr>
        <w:t>
</w:t>
      </w:r>
      <w:r>
        <w:rPr>
          <w:rFonts w:ascii="Times New Roman"/>
          <w:b w:val="false"/>
          <w:i/>
          <w:color w:val="000000"/>
          <w:sz w:val="28"/>
        </w:rPr>
        <w:t>      диспансер"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 Н. Валяева</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 предприятия</w:t>
      </w:r>
      <w:r>
        <w:br/>
      </w:r>
      <w:r>
        <w:rPr>
          <w:rFonts w:ascii="Times New Roman"/>
          <w:b w:val="false"/>
          <w:i w:val="false"/>
          <w:color w:val="000000"/>
          <w:sz w:val="28"/>
        </w:rPr>
        <w:t>
</w:t>
      </w:r>
      <w:r>
        <w:rPr>
          <w:rFonts w:ascii="Times New Roman"/>
          <w:b w:val="false"/>
          <w:i/>
          <w:color w:val="000000"/>
          <w:sz w:val="28"/>
        </w:rPr>
        <w:t>      "Рудненская городская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 П. Саенко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