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90bf" w14:textId="68c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2009 года № 253 "О бюджете города Костаная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декабря 2010 года № 368. Зарегистрировано Управлением юстиции города Костаная Костанайской области 13 декабря 2010 года № 9-1-156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2010-2012 годы"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9-1-137, опубликованное 7 января 2010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"16154946,0" заменить цифрами "16149946,0";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"9364994,0" заменить цифрами "9302680,0";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"16073859,6" заменить цифрами "16068859,6";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"758421,0" заменить цифрами "390603,0";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"1803671,9" заменить цифрами "2166489,9";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             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 № 368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433"/>
        <w:gridCol w:w="273"/>
        <w:gridCol w:w="797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16149946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9302680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28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3528772</w:t>
            </w:r>
          </w:p>
        </w:tc>
      </w:tr>
      <w:tr>
        <w:trPr>
          <w:trHeight w:val="22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1124000</w:t>
            </w:r>
          </w:p>
        </w:tc>
      </w:tr>
      <w:tr>
        <w:trPr>
          <w:trHeight w:val="30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598300</w:t>
            </w:r>
          </w:p>
        </w:tc>
      </w:tr>
      <w:tr>
        <w:trPr>
          <w:trHeight w:val="30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156200</w:t>
            </w:r>
          </w:p>
        </w:tc>
      </w:tr>
      <w:tr>
        <w:trPr>
          <w:trHeight w:val="25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25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11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30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28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30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4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2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95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49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51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28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633"/>
        <w:gridCol w:w="473"/>
        <w:gridCol w:w="6433"/>
        <w:gridCol w:w="21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16068860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налогооблажения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630294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0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3492196,5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1965210,5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1940440,5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699044,5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848354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85018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2671867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1354004,1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440054,1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1317862,9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367818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145702,2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136227,2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местного бюджета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юридическим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