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cb4e" w14:textId="871c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24 декабря 2009 года № 254 "О бюджете города Костаная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20 апреля 2010 года № 294. Зарегистрировано Управлением юстиции города Костаная Костанайской области 26 апреля 2010 года № 9-1-146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маслихата "О бюджете города Костаная на 2010-2012 годы" от 24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9-1-137, опубликованное 7 января 2010 года в газете "Костанай")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подпункты 1), 2), 3), 4), 5),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"1) доходы – 14763090,0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налоговым поступлениям – 9486756,0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неналоговым поступлениям – 63155,0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поступлениям от продажи основного капитала – 507000,0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поступлениям трансфертов – 4706179,0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затраты – 14682003,6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чистое бюджетное кредитование – -16633,0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погашение бюджетных кредитов – -16633,0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сальдо по операциям с финансовыми активами – 34000,0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приобретение финансовых активов – 34000,0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профицит бюджета – 63719,4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финансирование дефицита (использование профицита) бюджета – -63719,4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"4. Учесть, что в бюджете города Костаная на 2010 год предусмотрено перечисление целевых текущих трансфертов в областной бюджет в связи с изменением фонда оплаты труда работников бюджетной сферы в сумме 50113,0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"5. Учесть, что в бюджете города Костаная на 2010 год предусмотрены целевые текущие трансферты и трансферты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укрепление материально-технической базы организаций образования в сумме 4000,0 тысячи тенге, в том числе на оснащение учебным оборудованием кабинетов химии в сумме 4000,0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капитальный ремонт организаций образования в сумме 83239,0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социальную помощь молодежи из числа социально защищаемых слоев населения в сумме 4399,0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укрепление материально - технической базы объектов коммунальной собственности в сумме 34000,0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покрытие разницы в цене природного газа государственным коммунальным газоснабжающим и теплоснабжающим предприятиям в сумме 137141,0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установку обелиска в сумме 4700,0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разработку проектов застройки в сумме 30000,0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содержание и ремонт объектов коммунальной собственности в сумме 122500,0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обеспечение функционирования автомобильных дорог в сумме 570020,0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 в сумме 246336,0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благоустройство в сумме 35000,0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развитие, обустройство и (или) приобретение инженерно-коммуникационной инфраструктуры в сумме 60000,0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развитие теплоэнергетической системы в сумме 23224,0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развитие транспортной инфраструктуры в сумме 428920,0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"5-1. Учесть, что в городском бюджете на 2010 год предусмотрено поступление целевых текущих трансфертов и трансфертов на развитие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99004,0 тысячи тенге –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14226,0 тысяч тенге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5771,0 тысяча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12074,0 тысячи тенге – на выплату ежемесячного государственного пособия на детей до 18 лет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89220,0 тысяч тенге – на выплату единовременной материальной помощи участникам и инвалидам Великой Отечественной войны, а также лицам, приравненным к ним;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входящих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лицам, проработавшим (прослужившим) не менее шести месяцев в тылу в годы Великой Отечественной войны,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8921,0 тысяча тенге –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925,0 тысяч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2544,0 тысячи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16388,0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211156,0 тысяч тенге – на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868055,0 тысяч тенге – на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1875,0 тысяч тенге на реализацию государственного образовательного заказа в дошкольных организациях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"7. Утвердить резерв местного исполнительного органа на 2010 год в сумме 110962,2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депутат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избирательному округу № 3            Б. Абдрахманова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городского маслихата           Г. Уралова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"Налоговое управление по городу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Костанаю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О. Рабченюк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Л. Кураева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20 апреля 2010 года № 294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24 декабря 2009 года № 253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города Костаная на 2010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413"/>
        <w:gridCol w:w="201"/>
        <w:gridCol w:w="8513"/>
        <w:gridCol w:w="17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55" w:hRule="atLeast"/>
        </w:trPr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14763090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9486756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4189000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4189000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3691086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3691086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1133000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597800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175700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359500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316980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ресурсов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160080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63155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предприятий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34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102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108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нефтяного сектора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507000</w:t>
            </w:r>
          </w:p>
        </w:tc>
      </w:tr>
      <w:tr>
        <w:trPr>
          <w:trHeight w:val="49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51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4706179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4706179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4706179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34"/>
        <w:gridCol w:w="613"/>
        <w:gridCol w:w="653"/>
        <w:gridCol w:w="493"/>
        <w:gridCol w:w="6633"/>
        <w:gridCol w:w="207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5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14682003,6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160353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101161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45358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разовых талонов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</w:p>
        </w:tc>
      </w:tr>
      <w:tr>
        <w:trPr>
          <w:trHeight w:val="10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14422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14422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14422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3404959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822265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822265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822265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2298477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2298477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2114157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284217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284217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19560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42512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219064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756725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701304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701304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33471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135608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84571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местожительства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пенсионеров и инвалидов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25450</w:t>
            </w:r>
          </w:p>
        </w:tc>
      </w:tr>
      <w:tr>
        <w:trPr>
          <w:trHeight w:val="13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и 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47821</w:t>
            </w:r>
          </w:p>
        </w:tc>
      </w:tr>
      <w:tr>
        <w:trPr>
          <w:trHeight w:val="18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 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оплаты 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сопровождающим их лицам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питание, проживание,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участия в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 в городах Москве,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</w:tr>
      <w:tr>
        <w:trPr>
          <w:trHeight w:val="3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 помощи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приравненным к ним;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Японией", лицам,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войны,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55421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2822624,5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1781943,5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1775842,5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214156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инженерно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928055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633631,5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632871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469206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137141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326065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163665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407810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407810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331310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252218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77593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видов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 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83069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28299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через газеты 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26299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через телерадиовещание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23797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недропользование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и недропользования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14699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14699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73556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20169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20169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2194487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1243440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1243440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428920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814520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951047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951047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951047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149434,2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защита конкуренции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140065,2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110962,2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110962,2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29103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29103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4796446,9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4796446,9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4796446,9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1462,9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4744871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сфере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50113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-16633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-16633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-16633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-16633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из местного бюджета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года юридическим лицам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-16633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 Профицит (+)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63719,4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-63719,4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