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50f5" w14:textId="6035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октября 2010 года № 336. Зарегистрировано Департаментом юстиции Костанайской области 20 октября 2010 года № 3736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90386143,7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3843876,0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442487,6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86095171,1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90103031,3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298852,7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718164,0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419311,3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493392,5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493392,5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-509132,8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509132,8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"37961,0" заменить цифрами "76649,1";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"32030,0" заменить цифрами "55696,0";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"5931,0" заменить цифрами "20953,1";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2010 год предусмотрены целевые текущие трансферты и трансферты на развитие бюджетам районов и городов,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- 178905,0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214950,0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227290,0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приобретение инженерно-коммуникационной инфраструктуры –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179205,0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- 9628,0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844867,1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95982,0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организаций образования – 386382,0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дошкольных организаций и школ – 30300,0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"Тын-2010" - 70000,0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- 51556,0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44545,0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– 195833,3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электрических сетей - 15000,0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собственности, благоустройство населенных пунктов и подготовку к отопительному сезону – 291258,7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улиц – 162404,0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и улиц населенных пунктов – 818421,0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культуры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обелиска - 4700,0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зарыбление водоемов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- 49087,0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поселкового акимата - 3600,0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- 47828,0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районного акимата – 18376,6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– 535700,0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спорта – 125000,0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детских пособий до 18 лет – 4058,0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"143068,0" заменить цифрами "275832,0";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"872881,0" заменить цифрами "853348,0";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"в связи с ростом размера прожиточного минимума"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"275140,0" заменить цифрами "266621,0";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"11689,0" заменить цифрами "5310,0";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"206883,0" заменить цифрами "215051,0";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"965636,0" заменить цифрами "1465636,0";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"4943132,0" заменить цифрами "3869869,0";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"350468,0" заменить цифрами "373651,0";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"235664,0" заменить цифрами "156892,0";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"2399562,0" заменить цифрами "2029262,0";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"932976,0" заменить цифрами "285602,0";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"32761,0" заменить цифрами "52266,0";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"415408,0" заменить цифрами "415156,0";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"204850,0" заменить цифрами "204750,0";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"210558,0" заменить цифрами "210406,0";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"15600,0" заменить цифрами "15520,0";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"923857,0" заменить цифрами "995957,0";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"657150,0" заменить цифрами "729250,0";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"1305000,0" заменить цифрами "1669800,0";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"600000,0" заменить цифрами "662482,0";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"1407100,0" заменить цифрами "1443940,0";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"7-21. Учесть, что в областном бюджете на 2010 год предусмотрено поступление сумм целевых текущих трансфертов из республиканского бюджета на обеспечение охраны общественного порядка во время проведения мероприятий международного значения в сумме 73727,0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средства на реализацию стратегии региональной занятости и переподготовки кадров в сумме 7546491,6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2332291,6 тысячи тенге - за счет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5214200,0 тысяч тенге -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"29754,8" заменить цифрами "34201,2";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2010 года № 336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Костанайской области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77"/>
        <w:gridCol w:w="532"/>
        <w:gridCol w:w="408"/>
        <w:gridCol w:w="7073"/>
        <w:gridCol w:w="23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90386143,7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10828,6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13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15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86095171,1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9193836,1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9193836,1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76901335,0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76901335,0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19"/>
        <w:gridCol w:w="883"/>
        <w:gridCol w:w="823"/>
        <w:gridCol w:w="6433"/>
        <w:gridCol w:w="23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90103031,3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1717288,6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896599,6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853473,6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310757,0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окна"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669091,0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123804,2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4068124,0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4068124,0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4068124,0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3434244,0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9448602,4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2605942,0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1769055,0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763917,0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275832,0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204750,0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210406,0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3273502,0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3123555,0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2789560,0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398167,4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3145011,0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2255239,0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87051,0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4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4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691569,0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889772,0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19505158,0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92873,0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3626634,0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3626634,0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2574114,0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253093,0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184049,0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 гемофилией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4155650,5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695515,0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9989394,7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2010838,7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81456,0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739372,7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3779730,5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2076049,5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1265194,0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603190,0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648003,0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1435647,0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1435647,0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270641,0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267729,0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6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5310,0</w:t>
            </w:r>
          </w:p>
        </w:tc>
      </w:tr>
      <w:tr>
        <w:trPr>
          <w:trHeight w:val="3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266621,0</w:t>
            </w:r>
          </w:p>
        </w:tc>
      </w:tr>
      <w:tr>
        <w:trPr>
          <w:trHeight w:val="41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5489288,4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3125660,4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3125660,4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157567,4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110055,0</w:t>
            </w:r>
          </w:p>
        </w:tc>
      </w:tr>
      <w:tr>
        <w:trPr>
          <w:trHeight w:val="16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862193,0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214950,0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4383579,6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1776173,6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1563717,0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1357164,0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1232164,0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33447,0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1140351,0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539679,0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93419,9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704875,0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79891,5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1329816,5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3007610,0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3007610,0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180328,0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285602,0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2029262,0</w:t>
            </w:r>
          </w:p>
        </w:tc>
      </w:tr>
      <w:tr>
        <w:trPr>
          <w:trHeight w:val="12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1739491,6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ветеринарии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80411,0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7581868,0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2222885,1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1178640,1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38612,9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5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681025,9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980825,0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850501,2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807815,2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34201,2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24661962,1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24661962,1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24661962,1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76649,1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18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298852,7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374867,3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-509132,8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