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431e8" w14:textId="c1431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20 декабря 2009 года № 243 "Об областном бюджете Костанайской области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4 июня 2010 года № 309. Зарегистрировано Департаментом юстиции Костанайской области 10 июня 2010 года № 3720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областном бюджете Костанайской области на 2010-2010 годы" от 20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3700, опубликовано 7 января 2010 года в газетах "Қостанай таңы" и "Костанайские новости")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"88531781,6" заменить цифрами "89305395,6";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"85509975,0" заменить цифрами "86283589,0";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"88248669,2" заменить цифрами "89022283,2";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7-20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"7-20. Учесть, что в областном бюджете на 2010 год предусмотрено поступление сумм целевых текущих трансфертов из республиканского бюджета на поддержку частного предпринимательства в рамках программы "Дорожная карта бизнеса-2020" в сумме 509614,0 тысяч тенге и целевых трансфертов на развитие индустриальной инфраструктуры в рамках программы "Дорожная карта бизнеса-2020" в сумме 264000,0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сессии З. Арефьева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 С. Тукенов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июня 2010 года № 309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2009 года № 243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Областной бюджет Костанайской области на 2010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"/>
        <w:gridCol w:w="334"/>
        <w:gridCol w:w="201"/>
        <w:gridCol w:w="201"/>
        <w:gridCol w:w="7633"/>
        <w:gridCol w:w="21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89305395,6</w:t>
            </w:r>
          </w:p>
        </w:tc>
      </w:tr>
      <w:tr>
        <w:trPr>
          <w:trHeight w:val="3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2939796,0</w:t>
            </w:r>
          </w:p>
        </w:tc>
      </w:tr>
      <w:tr>
        <w:trPr>
          <w:trHeight w:val="3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2939796,0</w:t>
            </w:r>
          </w:p>
        </w:tc>
      </w:tr>
      <w:tr>
        <w:trPr>
          <w:trHeight w:val="3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2939796,0</w:t>
            </w:r>
          </w:p>
        </w:tc>
      </w:tr>
      <w:tr>
        <w:trPr>
          <w:trHeight w:val="3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82010,6</w:t>
            </w:r>
          </w:p>
        </w:tc>
      </w:tr>
      <w:tr>
        <w:trPr>
          <w:trHeight w:val="3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25238,6</w:t>
            </w:r>
          </w:p>
        </w:tc>
      </w:tr>
      <w:tr>
        <w:trPr>
          <w:trHeight w:val="34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4867,0</w:t>
            </w:r>
          </w:p>
        </w:tc>
      </w:tr>
      <w:tr>
        <w:trPr>
          <w:trHeight w:val="61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9634,0</w:t>
            </w:r>
          </w:p>
        </w:tc>
      </w:tr>
      <w:tr>
        <w:trPr>
          <w:trHeight w:val="61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10737,6</w:t>
            </w:r>
          </w:p>
        </w:tc>
      </w:tr>
      <w:tr>
        <w:trPr>
          <w:trHeight w:val="91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6772,0</w:t>
            </w:r>
          </w:p>
        </w:tc>
      </w:tr>
      <w:tr>
        <w:trPr>
          <w:trHeight w:val="91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6772,0</w:t>
            </w:r>
          </w:p>
        </w:tc>
      </w:tr>
      <w:tr>
        <w:trPr>
          <w:trHeight w:val="130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154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86283589,0</w:t>
            </w:r>
          </w:p>
        </w:tc>
      </w:tr>
      <w:tr>
        <w:trPr>
          <w:trHeight w:val="42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9178814,0</w:t>
            </w:r>
          </w:p>
        </w:tc>
      </w:tr>
      <w:tr>
        <w:trPr>
          <w:trHeight w:val="31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(городских) бюджетов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9178814,0</w:t>
            </w:r>
          </w:p>
        </w:tc>
      </w:tr>
      <w:tr>
        <w:trPr>
          <w:trHeight w:val="37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77104775,0</w:t>
            </w:r>
          </w:p>
        </w:tc>
      </w:tr>
      <w:tr>
        <w:trPr>
          <w:trHeight w:val="3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77104775,0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13"/>
        <w:gridCol w:w="633"/>
        <w:gridCol w:w="693"/>
        <w:gridCol w:w="6853"/>
        <w:gridCol w:w="20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89022283,2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1170704,0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887432,0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43126,0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маслихата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42776,0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844306,0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300066,0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 населения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предоставлению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физическим и юридическим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по принципу "одного окна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517740,0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бюджетов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132874,0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132874,0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исполнения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собственностью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118961,0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коммунальную 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150398,0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150398,0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140898,0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61538,0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15206,0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подготовке, гражданской обороне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бедствий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15206,0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всеобщей воинской обязанности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обороны и территориальная 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масштаба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46332,0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подготовке, гражданской обороне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бедствий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46332,0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мобилизационной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обороны,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предупреждения и ликвидации аварий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стихийных бедствий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21658,0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масштаба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чрезвычайных ситуаций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3929397,0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3929397,0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дел, финансируемый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3929397,0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охраны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 и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3373062,0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медвытрезвителей и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полиции, организующих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медвытрезвителей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25348,0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охране общественного порядка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35137,0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380724,0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адаптации и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26782,0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 определенного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жительства и документов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31914,0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арестованных в административном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28128,0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22803,0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9186506,4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25980,0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25980,0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 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среднее 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2453267,0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816824,0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 юношества по спорту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816824,0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1636443,0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учебным программам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763817,0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одаренных 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314150,0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вновь вводимых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143068,0</w:t>
            </w:r>
          </w:p>
        </w:tc>
      </w:tr>
      <w:tr>
        <w:trPr>
          <w:trHeight w:val="15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на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учебным оборудованием кабинетов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физики, химии, биологии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 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204850,0</w:t>
            </w:r>
          </w:p>
        </w:tc>
      </w:tr>
      <w:tr>
        <w:trPr>
          <w:trHeight w:val="15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на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лингафонных и мультимедийных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кабинетов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и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210558,0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послесреднее 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3292722,0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149947,0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149947,0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3142775,0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2751263,0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391512,0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специалистов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404667,4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дел, финансируемый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65859,0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кадров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65859,0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7476,4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кадров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331332,0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кадров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76883,0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254449,0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3009870,0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2182580,0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68742,0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35556,0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18351,0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конкурсов областного масштаба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80638,0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образования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 кадров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237243,0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консультативной помощи населению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79553,0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адаптация детей и подростков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проблемами в развитии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107989,0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13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на капитальный, 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на капитальный, 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360793,0</w:t>
            </w:r>
          </w:p>
        </w:tc>
      </w:tr>
      <w:tr>
        <w:trPr>
          <w:trHeight w:val="18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на обеспечение учебными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материалами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организаций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институтов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предмету "Самопознание"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бюджетов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633063,0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827290,0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 объектов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600000,0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 объектов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227290,0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19430341,0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502497,0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502497,0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препаратов для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здравоохранения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210248,0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196892,0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93728,0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дозорного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надзора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3662367,0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3662367,0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страдающим туберкулезом,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инфекционными, психическими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заболеваниями и расстройствами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2595114,0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противотуберкулезными препаратами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75903,0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противодиабетическими препаратами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270228,0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химиопрепаратами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165102,0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недостаточностью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средствами, диализаторами,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расходными материалами и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лекарственными средствами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34538,0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при лечении взрослых,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гемофилией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261916,0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иммунобиологических препаратов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иммунопрофилактики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224273,0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препаратами больных с острым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инфарктом миокарда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35293,0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4548693,0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4548693,0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амбулаторно-поликлинической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помощи, оказываемой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4107068,0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 и специализированными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продуктами детского и лечебного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на амбулаторном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441625,0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747468,0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747468,0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санитарная авиация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705515,0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41953,0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9969316,0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1993760,0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78418,0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здравоохранения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 кадров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680563,0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профилактике и борьбе со СПИД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149290,0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вскрытия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56952,0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льготным проездом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населенного пункта на лечение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13503,0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и сооружений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здравоохранения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779123,0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7975556,0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здравоохранения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7975556,0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3745730,5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2034031,5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программ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1268810,0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 для престарелых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 (организациях)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408616,0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 для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заболеваниями,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(организациях)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604594,0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 для престарелых,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реабилитационных центрах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37170,0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психоневрологическими патологиями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(организациях)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633642,0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633642,0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131579,5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социального обеспечения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131579,5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1449944,0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программ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1449944,0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267127,0</w:t>
            </w:r>
          </w:p>
        </w:tc>
      </w:tr>
      <w:tr>
        <w:trPr>
          <w:trHeight w:val="15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на 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 и ежемесячного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лет в связи с ростом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прожиточного минимума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303988,0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на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социальных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молодежной практики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540000,0</w:t>
            </w:r>
          </w:p>
        </w:tc>
      </w:tr>
      <w:tr>
        <w:trPr>
          <w:trHeight w:val="25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на обеспечение проезда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 по странам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Содружества 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Государств, по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 им и сопровождающим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расходов на питание,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проживание, проезд для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мероприятиях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Москва, Астана к 65-летию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 Отечественной войне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11689,0</w:t>
            </w:r>
          </w:p>
        </w:tc>
      </w:tr>
      <w:tr>
        <w:trPr>
          <w:trHeight w:val="4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для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материальной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лицам, приравненным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уволенным в запас (отставку),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проходившим военную службу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с 22 июня 1941 года по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1945 года в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частях, учреждениях,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военно-учебных заведениях,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входивших в состав действующей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армии, награжденным медалью "За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победу над Германией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войне 1941-1945 гг." или медалью "За победу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Японией",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275140,0</w:t>
            </w:r>
          </w:p>
        </w:tc>
      </w:tr>
      <w:tr>
        <w:trPr>
          <w:trHeight w:val="4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для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материальной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лицам, приравненным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уволенным в запас (отставку),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проходившим военную службу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с 22 июня 1941 года по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1945 года в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частях, учреждениях,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военно-учебных заведениях,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входивших в состав действующей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армии, награжденным медалью "За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победу над Германией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войне 1941-1945 гг."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медалью "За победу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Японией",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социального обеспечения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261755,0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программ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261755,0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программ для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73949,0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социального обеспечения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144607,0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бюджетов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42199,0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5397003,9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2348502,0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2348502,0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на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586000,0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на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32702,0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на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1669800,0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на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3048501,9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хозяйства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3048501,9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37873,0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142843,6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водоснабжения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115210,0</w:t>
            </w:r>
          </w:p>
        </w:tc>
      </w:tr>
      <w:tr>
        <w:trPr>
          <w:trHeight w:val="16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на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 кадров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326065,0</w:t>
            </w:r>
          </w:p>
        </w:tc>
      </w:tr>
      <w:tr>
        <w:trPr>
          <w:trHeight w:val="10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 кадров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886747,0</w:t>
            </w:r>
          </w:p>
        </w:tc>
      </w:tr>
      <w:tr>
        <w:trPr>
          <w:trHeight w:val="15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 кадров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834099,0</w:t>
            </w:r>
          </w:p>
        </w:tc>
      </w:tr>
      <w:tr>
        <w:trPr>
          <w:trHeight w:val="15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 кадров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19398,0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бюджетов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457466,3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бюджетов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4278755,6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1734823,6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1522367,0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50973,0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историко-культурного наследия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 к ним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113197,0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музыкального искусства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1227187,0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бюджетов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212456,6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202828,6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1273654,0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1223654,0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сфере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30825,0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областном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40273,0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областных сборных команд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соревнованиях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1147436,0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бюджетов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000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539183,0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156895,0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архивным делом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18122,0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138173,0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158038,0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областных библиотек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158038,0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177209,0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через газеты и журналы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93948,0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через телерадиовещание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83261,0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47041,0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20186,0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языков народа Казахстана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25855,0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пространства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725307,0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205420,0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спорта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 кадров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205420,0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108198,0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государственной,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78747,0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28451,0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411689,0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культуры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 кадров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411689,0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1353000,0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недропользования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1353000,0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хозяйства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1353000,0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1329776,0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теплоэнергетической системы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23224,0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8059373,0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4061043,0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4061043,0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81223,3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350468,0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 животноводства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259100,0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урожайности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производимых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932976,0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(ядохимикатов)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2850,0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горюче-смазочных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уборочных работ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2399562,0</w:t>
            </w:r>
          </w:p>
        </w:tc>
      </w:tr>
      <w:tr>
        <w:trPr>
          <w:trHeight w:val="12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сферы сельских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32761,0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1697137,0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водохозяйственных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206883,0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подаче питьевой воды из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важных групповых и локальных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безальтернативными 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питьевого водоснабжения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206883,0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1476250,0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водного 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1476250,0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538516,0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538516,0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лесов и лесоразведение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528461,0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103016,0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103016,0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окружающей среды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47404,0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49612,0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бюджетов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36115,0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36115,0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35115,0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земельных отношений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1623546,0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1473546,0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животноводства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1022972,0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внедрению инновационного опыта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противоэпизоотических мероприятий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172247,0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265274,0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препаратов до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хранения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15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на 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проектов в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100050,0</w:t>
            </w:r>
          </w:p>
        </w:tc>
      </w:tr>
      <w:tr>
        <w:trPr>
          <w:trHeight w:val="15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на 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проектов в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145029,0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145029,0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архитектурно-строительного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31524,0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архитектурно-строительного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30524,0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33262,0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32262,0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80243,0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местном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27887,0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бюджетов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51556,0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6812767,0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2893897,0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2893897,0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1726391,0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транспортной 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1167506,0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3918870,0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3918870,0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34539,0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1066450,0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по социально значимым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межрайонным (междугородним)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46325,0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областного значения,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и 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425999,0</w:t>
            </w:r>
          </w:p>
        </w:tc>
      </w:tr>
      <w:tr>
        <w:trPr>
          <w:trHeight w:val="16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на ремонт и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улиц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cтратегии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 кадров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142227,0</w:t>
            </w:r>
          </w:p>
        </w:tc>
      </w:tr>
      <w:tr>
        <w:trPr>
          <w:trHeight w:val="18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улиц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 кадров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797878,0</w:t>
            </w:r>
          </w:p>
        </w:tc>
      </w:tr>
      <w:tr>
        <w:trPr>
          <w:trHeight w:val="18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улиц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 кадров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682028,0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бюджетов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722424,0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828863,8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41185,0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41185,0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38285,0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787678,8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14064,8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14064,8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509614,0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кредитам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354514,0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малому и среднему бизнесу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"Дорожная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- 2020 года"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110786,0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года»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44314,0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264000,0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264000,0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24623274,0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24623274,0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24623274,0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13987158,0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37961,0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8454422,0</w:t>
            </w:r>
          </w:p>
        </w:tc>
      </w:tr>
      <w:tr>
        <w:trPr>
          <w:trHeight w:val="21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в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ситуаций природного и техногенного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характера, угрожающих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политической,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единицы, жизни и здоровью людей,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общереспубликанского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значения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сфере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2043733,0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854741,0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1269185,0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987021,0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987021,0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987021,0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987021,0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232164,0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232164,0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232164,0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сферы сельских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232164,0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защита конкуренции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"Национальный управляющий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 "КазАгро"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малого 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 и микрокредитования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414444,0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414444,0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414444,0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414444,0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 исполнительным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 из областного бюджета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внутренних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 агентствам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44444,0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финансовыми активами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493392,5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493392,5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493392,5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493392,5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493392,5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уставного капитала юридических лиц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493392,5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-1065021,1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1065021,1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