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324c9" w14:textId="79324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от 16 января 2009 года № 14 "Об утверждении перечня рыбохозяйственных водоемов местного значения"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11 мая 2010 года № 177. Зарегистрировано Департаментом юстиции Костанайской области 8 июня 2010 года № 3719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9 июля 2004 года "Об охране, воспроизводстве и использовании животного мира"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постановление акимата Костанайской области от 16 января 2009 года </w:t>
      </w:r>
      <w:r>
        <w:rPr>
          <w:rFonts w:ascii="Times New Roman"/>
          <w:b w:val="false"/>
          <w:i w:val="false"/>
          <w:color w:val="000000"/>
          <w:sz w:val="28"/>
        </w:rPr>
        <w:t>№ 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перечня рыбохозяйственных водоемов местного значения" (зарегистрировано в Реестре государственной регистрации нормативных правовых актов под номеров 3666, опубликовано в газетах от 29 января 2009 года "Костанайские новости", от 30 января 2009 года "Қостанай таңы") следующие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рыбохозяйственных водоемов местного значения, утвержденном указанном постановлением, строку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2293"/>
        <w:gridCol w:w="653"/>
        <w:gridCol w:w="3113"/>
      </w:tblGrid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430.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 Петров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Мендыкаринский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С. Кулагин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"Тобол-Торгайская межобластная бассейновая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инспекция рыбного хозяйства"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рыбного хозяйства Министерства сельского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Н. Сарсенов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Начальника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"Тобол-Торгайская бассейновая инспекция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регулированию использования и охране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водных ресурсов" Комитета по водным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ресурсам Министерства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Г. Оспанбекова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