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e172fb" w14:textId="3e172f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от 16 января 2009 года № 14 "Об утверждении перечня рыбохозяйственных водоемов местного значения"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11 мая 2010 года № 177. Зарегистрировано Департаментом юстиции Костанайской области 8 июня 2010 года № 3719. Утратило силу постановлением акимата Костанайской области от 1 сентября 2026 года № 259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Костанайской области от 01.09.2026 </w:t>
      </w:r>
      <w:r>
        <w:rPr>
          <w:rFonts w:ascii="Times New Roman"/>
          <w:b w:val="false"/>
          <w:i w:val="false"/>
          <w:color w:val="ff0000"/>
          <w:sz w:val="28"/>
        </w:rPr>
        <w:t>№ 259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3)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9 июля 2004 года "Об охране, воспроизводстве и использовании животного мира" акимат Костанайской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акимата Костанайской области от 16 января 2009 года </w:t>
      </w:r>
      <w:r>
        <w:rPr>
          <w:rFonts w:ascii="Times New Roman"/>
          <w:b w:val="false"/>
          <w:i w:val="false"/>
          <w:color w:val="000000"/>
          <w:sz w:val="28"/>
        </w:rPr>
        <w:t>№ 14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перечня рыбохозяйственных водоемов местного значения" (зарегистрировано в Реестре государственной регистрации нормативных правовых актов под номеров 3666, опубликовано в газетах от 29 января 2009 года "Костанайские новости", от 30 января 2009 года "Қостанай таңы") следующие изменение: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рыбохозяйственных водоемов местного значения, утвержденном указанном постановлением, строку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Петров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Мендыкаринский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исключить.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 области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Кулагин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СОГЛАСОВАНО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государственного учреждения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"Тобол-Торгайская межобластная бассейновая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инспекция рыбного хозяйства" Комитета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рыбного хозяйства Министерства сельского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хозяйства 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 Н. Сарсенов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Начальника государственного учреждения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"Тобол-Торгайская бассейновая инспекция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регулированию использования и охране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водных ресурсов" Комитета по водным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ресурсам Министерства сельского хозяйства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 Г. Оспанбекова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