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25c6" w14:textId="18f2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2009 года № 27/239 "О городском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4 июня 2010 года № 33/290. Зарегистрировано Управлением юстиции города Актау от 18 июня 2010 года № 11-1-135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и решением областного маслихата от 27 мая 2010 года 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2010 - 2012 годы» (зарегистрировано в Реестре государственной регистрации нормативных правовых актов за № 2070 от 1 июня 2010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27/239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2010 - 2012 годы» (зарегистрировано в Реестре государственной регистрации нормативных правовых актов за № 11-1-121, опубликовано в газете «Огни Мангистау» от 29 декабря 2009 года № 211),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2010 год,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13 286 854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7 941 279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554 472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491 756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4 299 347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13 344 329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5 340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185 308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185 308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248 123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248 123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291 758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в абзаце пятом цифру «13,7» заменить цифрой «12,1».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«30 000» заменить цифрой «25 506».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ГУ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З.К. Толеш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июня 2010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2010 года № 33/290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380"/>
        <w:gridCol w:w="1275"/>
        <w:gridCol w:w="5754"/>
        <w:gridCol w:w="2811"/>
      </w:tblGrid>
      <w:tr>
        <w:trPr>
          <w:trHeight w:val="105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 гория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13 286 854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7 941 279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2 182 432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2 182 432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1 164 172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1 164 172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3 619 221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2 191 424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1 060 903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366 781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544 672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35 058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182 485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55 430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430 764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430 764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554 472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13 735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127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245 804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245 804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491 756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233 565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198 975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34 590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4 299 347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4 299 347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4 299 347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338"/>
        <w:gridCol w:w="1256"/>
        <w:gridCol w:w="5755"/>
        <w:gridCol w:w="2830"/>
      </w:tblGrid>
      <w:tr>
        <w:trPr>
          <w:trHeight w:val="17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 цио-наль-ная группа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 нистратор бюд- жет-ных про- грамм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грам-ма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13 344 329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182 297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17 473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98 325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97 445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</w:t>
            </w:r>
          </w:p>
        </w:tc>
      </w:tr>
      <w:tr>
        <w:trPr>
          <w:trHeight w:val="102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20 080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</w:t>
            </w:r>
          </w:p>
        </w:tc>
      </w:tr>
      <w:tr>
        <w:trPr>
          <w:trHeight w:val="102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5 547 721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5 174 035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3 080 529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29 191</w:t>
            </w:r>
          </w:p>
        </w:tc>
      </w:tr>
      <w:tr>
        <w:trPr>
          <w:trHeight w:val="75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203 840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1 350 550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470 918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373 686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373 686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595 573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564 811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86 261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265 698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21 103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</w:p>
        </w:tc>
      </w:tr>
      <w:tr>
        <w:trPr>
          <w:trHeight w:val="102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15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0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</w:p>
        </w:tc>
      </w:tr>
      <w:tr>
        <w:trPr>
          <w:trHeight w:val="102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4 993 321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3 359 484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391 587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2 215 628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216 817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78 466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1 611 399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122 165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341 893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901 860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212 718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285 033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249 579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210 052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29 835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815 650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815 650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815 650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42 902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640 716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640 716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412 769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163 447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73 391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58 922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24 191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76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-248 123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248 123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