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99b4" w14:textId="4959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28 июля 2010 года № 279. Зарегистрировано Департаментом юстиции Мангистауской области от 27 августа 2010 года № 2080. Утратило силу постановлением акимата Мангистауской области от 7 октября 2020 года № 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07.10.2020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 июля 1992 года </w:t>
      </w:r>
      <w:r>
        <w:rPr>
          <w:rFonts w:ascii="Times New Roman"/>
          <w:b w:val="false"/>
          <w:i w:val="false"/>
          <w:color w:val="000000"/>
          <w:sz w:val="28"/>
        </w:rPr>
        <w:t>"Об охране и использовании объектов историко - культурного наследия"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список памятников истории и культуры местного значения.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некоторые постановления акимата Мангистауской области согласно приложению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Жумашева К.Б.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Кушербаев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Кул - Мухаммед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июля 2010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2010 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Мангистауской области от 03.01.2018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6725"/>
        <w:gridCol w:w="619"/>
        <w:gridCol w:w="3801"/>
      </w:tblGrid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памятника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 памятника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Актау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Тарасу Григорьевичу Шевченко, 1982 год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между 4 - 5 микрорайонами города Актау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первого зимнего клуба города Актау,  1961 год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 3 микрорайон, 66 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Бейнеуский район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Караван-сарай Боркудык (Мечеть Ерсары ахуна),  ХVI-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юго-запад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Костам,  ХVIII-ХХ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на север от села Сам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Амантурлы,  ХVII-ХХ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Боркудык, XVI-XIX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юго-запад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Манашы,  ХVII-ХIХ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юго-восток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Коркембай, XIX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юго-запад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Барак, ХVII-ХVIII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юг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Асау,  ХVII-ХVIII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юг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Атан-Таган,  ХVII-ХIХ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юго-запад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Шалгынбай, рубеж XIX -ХХ веков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 на югот села Акжигит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Бесшымырау,  ХVII-ХIХ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км на юг от села Акжигит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Мыктыбай (Разия),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юго-восток                 от села Акжигит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Кусшы-ата,  ХV-ХIХ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юго-восток                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Атакозы,  X-XVIII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юго-запад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Асалы,  первая половина ХIХ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км на северо-восток от села Боранкул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Кокетай, первая половина ХIХ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 на северо-восток от села Боранкул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Алтыкулаш (Кызылкулаш),  ХIХ век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 от села Боранкул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Тасым – 1,  XVIII-ХIХ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юго-запад от села Боранкул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Караван-сарай Белдеули,  XIV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северо-запад              от села Турыш,                            в местности Бескудык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Караван-сарай Коскудык,  XIV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км на северо-запад               от села Бейнеу,                             в местности Есетбулак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Аманжол,  вторая половина ХІХ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юг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Ажимурат (Мамишказган),  конец ХІХ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на юго-запад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Бернияз, вторая половина ХІХ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юго-восток                  от села Акжигит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Дарханбай (Сары Шонай), конец ХVІІІ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юг от села Акжигит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Есетмола,  ХІV – ХІХ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км на северо-запад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Косаркан (Шакан), конец ХVІІІ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запад от села Акжигит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Некрополи Кыргын 1, 2,  ХVІІІ век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запад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Сакау,  ХІХ век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км на юго-запад от села Акжигит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Калнияз,  конец XVIII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Иманбай,  конец ХІХ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северо-восток  от села Толеп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Токсанбай,  эпоха бронзы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км на северо-восток     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Ыргызбай, XVIII-XIXвека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85,5 км к востоку от села Боранкул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Жансугир,  XVIII-XX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км к востоку от села Боранкул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Есей, XVIII-XX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км к востоку от села Боранкул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Ескимола, XIX-XXвека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 км к востоку от села Боранкул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Калдыбай, XVIII-XXвека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 км к востоку от села Боранкул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Куржимбай, XIX-XXвека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 км к востоку от села Боранкул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Тлемис, XVIII-XX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 км к востоку от села Боранкул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Шакан, XVIII-XIX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 к западу от села Акжигит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Жезди, начало XIX века - XX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км к северо-востоку    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Амандык, XIX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км к юго-востоку                  от села Акжигит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Байтобет,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км на северо-западу              от села Турыш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 сарай Каратулей,  Х-ХІІІ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км на юг от села Акжигит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Есен-Казах,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км на юг от села Акжигит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Умбетай,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км к северо-западу                 от села Турыш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Каратулейсор,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 км к югу от села Акжигит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Агашкудык,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км на северо-восток      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Азамат,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 на север 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Азамат- 2,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км на север 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Азатай-2,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км на север 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Айтман, эпоха бронзы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км на северо-восток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Акжарбулак,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 км к северо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Акжигит-2,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 на юго-восток          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Акпан,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северо-запад от  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Акпан-2,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 км на северо-запад от  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Аманкул,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запад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Ашыктайпак, 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Ашыктайпак,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Ашыктайпак-2,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Ашыктайпак-3,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км на север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Огуз форпост Ашыктайпак, 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 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Бекес,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Жанасу,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 на юго-запад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Жаркудык,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км на 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Кайнар,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Кайнар-2,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Кайнар-3,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Форпост Кайнар,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Карабулак,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 км на север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Карангыбулак,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Каттаган,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 на запад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Кокбетты,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км на запад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Кокпекти,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Кудас,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Кудас-2,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Куш,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на юг от села Толеп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Манаша,  эпоха бронзы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Манаша - 2,  эпоха бронзы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Молкудык,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 км на северо-восток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Мынсуалмас,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км на северо-восток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Мынсуалмас,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 км на север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Мынсуалмас,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км к северу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Набир,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Оли колтык,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км на юго-запад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Онкудык,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северо-запад            от 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Онкудык-2,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 км на северо- запад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Онкудык-3,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 км на северо-запад          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Сайкудык, 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северо- восток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Сакау, 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км на юго-восток    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127,8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Токсанбай-2,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Токсанбай-3,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 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Токсанбай- 4,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Токсанбай- 5,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Токсанбай-6,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127,8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Токсанбай-7,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Токсанбай-8,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127,8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Токсанбай- 9,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Токсанбай-10,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Токсанбай-11,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км на северо-восток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Токсанбай-12,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Токсанбай-13,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Токсанбай-14,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Токсанбай-15,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Токсанбай,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 км на северо-восток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Токсанбай-2,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 км на северо-восток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Токсанбай-3,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Токсанбай, эпоха ранней бронзы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км  на северо-восток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Турлыгул,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км на юго-запад    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Турлыгул-2,  эпоха бронзы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км на юго-запад            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Турыш,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 км на север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Уялы,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 км на северо-восток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Шаршы,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км на северо-восток      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Шетпе,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 на юг от 248 км грейдерной дороги           Шетпе-Бейнеу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Шомишты,                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км на северо-восток              от села Турыш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 - 2,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 на север                     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Шомиштыколь-2а,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 км к северо-востоку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Шомиштыколь-3,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 км на северо-восток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Шомиштыколь- 4,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км на северо-восток      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Шомиштыколь-5, 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 км на северо-восток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Шомиштыколь-6,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 км на северо-восток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Шомиштыколь-7,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км на северо-восток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Шомиштыколь-8,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 км на северо-восток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Шомиштыколь-9,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 км на северо-восток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Шомиштыколь-10,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 км на северо-восток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Шомиштыколь-11,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 км на северо-восток  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Шомиштыколь, 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север                   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Шомиштыколь-2, 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 км на северо-восток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Шомиштыколь-3, 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км на северо-восток    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Шомиштыколь-4,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 км насеверо-восток   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Шомиштыколь-5,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км на северо-восток       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Шомиштыколь-6,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 км на северо-восток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Шомиштыколь-7,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км на северо-восток      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Шомиштыколь- 8,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км на север от                  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Огуз форпост Шомиштыколь, 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 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Огуз форпост-2 Шомиштыколь,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 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Каракиянский район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Айтман,  XIX-XX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 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км на северо-восток            от села Сенек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Огланды,  X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км на северо-восток          от села Сенек, в местности Огланды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Аккул ишана,                XIX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северо-восток от села Сенек, в местности Сайын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Ушшонкал,  ХVIII – ХIХ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км на восток                  от села Кызылсай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Алтынали,  XIX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км на северо-восток от села Кызылсай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Жолболды,  XIX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км на восток               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Шолым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на северо-северо-восток от села Кызылсай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Кусшы-ата,  XIX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км на северо-восток              от села Сенек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Улы Кыргын,  ХIХ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км на северо-восток                от села Кызылсай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Аман,XIX-XX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км на восток                  от села Сенек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 Мангытай,XIX-XX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км на восток                 от села Сенек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Кымыздык,XIX-XX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местности Жанасу, 170 км на восток от села Сенек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Кокесем,  XIV – XVIII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на северо-восток                от населенного пункта Аккудык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Балуанияз,  XVIII-XX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км на северо-восток               от населенного пункта Аккудык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Каражар,  XIX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км на северо-восток              от населенного пункта Аккудык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Некрополи Карамола 1,2 (Кобен),  XIX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км на северо-восток             от населенного пункта Аккудык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Ерсары кайрагы,  XIII – XIV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км на северо-восток              от села Кызылсай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Танбалы тас,  XIII – XIV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км на восток                   от села Сенек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Тасболат,  ХІХ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юго-восток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Дауысты-Дукен,  XVIII век – І половина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Шейх-ата,  ХVІ – ХІХ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Культово-погребальный комплекс Улы Киндикти  (Улькенкудык), середина ІІ тысячелетия до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север                    от села Сенек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Некрополи Шынжыр – 1, 2,  ХІХ век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восток                 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Алике-Канай,  конец ХІХ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км на восток                  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Бармак,  XIV – XVI века, конец XVIII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км на юг от села Толеп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Биркарын,  конец ХІХ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Бесик – 3, Кандыбас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северо-запад от села Кызылсай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Саукудык-4,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Саукудык-5,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Саукудык-6,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Каракиси – 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северо-восток               от села Кызылсай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Саукудык-7,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гробница, святилище Тасбулат – 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юго-восток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Токмак – 2,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на юго-восток                 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Бескемпир – 1,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 на юго-восток                 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Бисембай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юго-восток                  от села Мунайшы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Бурмаша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км на северо-восток          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Бурмаша – 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км на северо-восток              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Дармен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юг от населенного пункта Сазды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Жалганой – 1, 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 на восток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Жыланды,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Жыланды – 1, 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Керегемола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км на юг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Косуак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на запад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Кызык – 1,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Сарсембай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Улкенкудык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 от села Сенек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Аулие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Аулие – 2,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Жалганой – 2,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км на северо-восток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Каржау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на юго-восток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Саукудык – 1,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Саукудык – 2,  X-XI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Саукудык – 3,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Бекберди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северо-восток                 от села Кызылсай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Бесик – 2, кара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северо-запад                  от села Кызылсай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Токмак-2,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км на юго-восток                  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Токмак-3,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км на юго-восток                  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Шынжыр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юго-восток  от села Мунайшы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Токмак-1,период энеолита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Ерсары кайрактас-2,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км на северо-запад от села Сенек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Ойранбасы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на юг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Кобен, конец ХІХ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23,5 км к северу от села Кызылсай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Ербасан, конец ХІХ века – началоХХвека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к северу от села Кызылсай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Орыс,                          конец ХVIII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км на 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Каракиси-2, средние веска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северо-запад от села Кызылсай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Отеали,                                 ІІ половинаХІХ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км на восток от села Сенек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Кадырберды,                         ІІ половина ХІХ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км на юго-восток-восток от села Сенек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Мангистауский район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Космола,  X – XII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 на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Шеркала (Темир-Абдал), XI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северо-запад                от села Шетпе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Кызылкала, урочище Акмыш, X-XVII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северо-запад                 от села Шетпе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Коккумбет,  X – XII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восток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царских кургана,  I – III века до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на юг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Аманкажы,  XVI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юго-запад от села Шетпе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Мынкиси,  XVII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восток от села Акшымырау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Каратам (Казакбай),  XVI-XVIII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восток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Сырлытам,  начало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 км на юго-запад от села Шетпе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Ешкикырган,  XVI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Касым (Еликажы), XVII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Кызан,  XVI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на восток от села Кызан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Калнияз  XIX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км на юго-восток от села Шетпе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Ауызорпа,  XV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северо-восток от населенного пункта Тиген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Бердалы,  XVI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км на восток от села Жармыш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Кулбарак,  XVIII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на юго-восток от населенного пункта Тиген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Кулмамбет,  XVI – XVII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на северо-запад от села Шетпе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Кырыккез,  XVIII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на северо-восток от села Шайыр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Кады,  XIV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на северо-запад от села Шайыр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Карабарак,  XIX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юго-восток от села Акшымырау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Омир,  XVIII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на юг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Шилкоз-Мейрам,  XVI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 от села Шетпе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Кунан,  XV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Каракудык,  XVI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на восток от села Акшымырау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Кошкартас Нуркара,  IX – 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на восток от села Акшымырау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Олжа,  XIX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северо-восток от села Кызан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Алаторпа,  XIX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восток от села Шетпе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Есалы,  XIX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север от села Кызылсай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Дауысты,  начало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км на 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Олжа кыз,  XVIII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на юго-восток от села Онды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Шубартай,  XIX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км на юго-восток-восток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изоброжения горы Айракты, XVII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север от села Шетпе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Тасым,  XVIII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км на юго-запад от села Кызан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Капам-ата,                  XI-XX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запад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Бекет-ата в местности Тобыкты,                XVIII-XIX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км на северо-восток от населенного пункта Тиген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Есен-ата,  XII – XIII и XVIII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на юго-восток от населенного пункта Беки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Акжигит,  XVIII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на северо-восток от села Шайыр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Теректи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на восток от села Шайыр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Урочище Самал,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северо-восток от села Шетпе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Агашты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на юго-восток от села Онды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Гора, городище Шеркала – 1,  X – XIII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северо-северо-запад от села Шетпе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Байте – 3,  IV – II века д.н.э.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Кызылтас (Дуйсенбай Бектурулы),  конец XIX века – начало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на север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Кызылтас (Ново-Александровская),  1834 – 1846 годы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на север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и подземная мечеть Сонабай, XVIII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на север 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Толеген-аулие, XVII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северо-запад от села Шайыр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Алма,  ХІХ –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восток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Бекбаулы ата,  XVI – XVII века и XVIII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на северо-запад  от села Жынгылды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Куркиреуик,  XVIII век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восток от села Жармыш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Мырзайыр,  X – XIV века и XVIII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на северо-запад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Бажи,  конец XIX века – начало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юг от села Акшымырау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Кожакумбет,  XIV – XV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км на восток от населенного пункта Беки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Дорал Кулшыка,  начало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северо-запад от города Жанаозен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Ушкоз-Мейрам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окраина села Шетпе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Адил-ата,  первая половина ХІХ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 от села Жармыш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Жалгасбай, 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от северо-восток от села Жармыш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Каракиси,  XVIII век – I половина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на юг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Толыбай,  конец XVIII века - І половина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запад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и некрополь Бесбулак,  ІІ половина ХІХ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север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близ колодцев Шотан (Жанасу),  конец XVIII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Мешит-су,  конец XVIII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км на юг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Сегизбай,  ХІХ век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км на север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Шили, ХІХ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на север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Каламкас,  ХІХ век – І половина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км на север от села Шебир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Балга – 1,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Балга – 2,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Балга – 3,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Балга – 4,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Балга – 5,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Баурбас – 1,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Баурбас – 2,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Баурбас – 3,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Баурбас - 4,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Тузбаир – 1,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км на северо-восток             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Тузбаир – 2,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Тузбаир – 3,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Тузбаир – 4,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Тузбаир – 5,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Тузбаир – 6,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Тузбаир – 7,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Тузбаир – 8,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Бесбулак – 1,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Уали - 1,  X-XIII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Барыс - 1,  эпоха ранней бронзы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на северо-запад от села Жармыш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Караман-ата-1,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 от села Жынгылды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Куркуреук-1,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восток от села Жармыш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Олжакыз – 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км на юго-восток от села Онды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Олжакыз – 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на юго-восток от села Онды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Отешолген-1,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 на северо-восток 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Караван-сарай Маната,  ХІV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Айгырлы,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 км на юго-запад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Аккорган,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юго-восток от села Шетпе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Бесбулак – 2,  эпоха бронзы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км на северо-северо-восток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Биркарын,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на юго-запад от поселка Жынгылды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Кертти – 1,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 км на юго-запад от населенного пункта Сазды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святилище Акуюк – 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на юго-запад от села Онды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Бердалы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км на юго-восток от села Жармыш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Богерстем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Бесик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на северо-запад от села Кызылсай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Дюсен – 3,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на северо-восток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Елик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северо-восток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Есен-ата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юг от населенного пункта Беки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Есен-ата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юг от населенного пункта Беки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Есен-ата – 3,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юг от населенного пункта Беки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Есен-ата – 4,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юг от населенного пункта Беки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Есикен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на юго-запад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святилище Жиенали – 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31км на северо-восток         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Канторкалы – 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на юго-восток от населенного пункта Беки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Кулназар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 км на юго-запад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Кулшик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юго-запад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Кыземшек – 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Кыземшек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Кызылуюк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на северо-восток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Кызылуюк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на восток-восток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Масат-ата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юго-восток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Масат-ата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юго-восток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Масат-ата – 3,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юго-восток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Саркул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Саркул – 3,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Сисем-ата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км на север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Соккы,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юго-восток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Тасбас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км на юго-запад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Тасбас – 3,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км на юго-запад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Толеген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Толесин – 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на юг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Толесин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Толесин – 3,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Толесин – 4,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Шукырой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северо-восток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Шукырой – 2,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на северо-восток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могильник Шукырой – 3,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км на северо-восток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Дюсен – 2,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на северо-восток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Шукырой – 4,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на северо-восток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Айгырлы – 1,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17,5м на юго-запад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Бесмурын – 1,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север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Демесин – 1,  XI – XIII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 км на север от села Уштаган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Дюсен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на северо-восток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Есикен – 2,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км на северо-запад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Карасазшокы – 1,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на юго-восток от населенного пункта Беки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Кулназар,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на юго-запад 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Кулназар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на юго-запад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Кокторткуль,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на юг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Колша,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на юго-восток от населенного пункта Беки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Кулшик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км на северо-восток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Курман – 1,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северо-восток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Куттымурат – 1,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км на северо-запад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Куттымурат – 2,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северо-запад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Онды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на на юго-запад от села Онды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курган Саркул – 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Торым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юго-запад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курган Толеген – 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Тузбаир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север от населенного пункта Сазды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Пещера Айгырлы – 4 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 км на юго-запад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Святилище Айгырлы – 2 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17,5км на юго-запад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Айгырлы – 3,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юго-запад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Арасанбуга,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Байте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Байте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Соккы,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юго-восток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Тасбас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юго-запад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Пыскын, XIX-XXвека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км к северо-востоку             от села Сайотес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Кошак, XIX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к юго-западу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Айдар,                       XІХвек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км на юго-восток от села Толеп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Арыстанбуга,                   ІІ половина ХІХ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Акшымырау,                ХІХ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Бекбай,                   ХІХ век – начало ХХвека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юг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Есекен,                               ІІ половина XIX века – начало ХХвека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км на юг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Жарылгас,                   конец XVIII века – началоХХ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км на запад от села Кызан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НекропольЖулдызбай,                 XVIII века – начало ХХвека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НекропольКарауылкумбет, XVI-XVII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 км на юго-восток от села Онды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Кошкар,                  началоХХвека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северо-восток  от села Жармыш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НекропольКогам,                        ХІІвек, ІІ половинаХІХ века  – начало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 км на юго-запад от села Акшымырау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Қызык,                                   ІІ половинаХІХ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 км на восток от села Акшымырау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Отес,                                XIV-XVI века, XVII-XX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Саубет,                           конец ХІХ века – начало ХХвека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юго-запад от села Онды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Сазды (Нурнияз ахун),                                             конец ХІХ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км на восток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Салпы,                            конец ХІХ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км на юго-восток от села Толеп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Сенгирбай,                          ХІХ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северо-восток от села Акшымырау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НекропольСырым,                             конец ХІХ века - началоХХвека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на север от села Жармыш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Тасым,                             конец ХІХ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 км на юго-запад от села Кызан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Тоселбай,                     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северо-восток от села Жармыш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Тилемис,                                 ІІ половина ХІХ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северо-восток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НекропольТурлыгул,                         XVIII- ХІХ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юг от села Толеп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Шаргул,                       конец ХІХ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юго-запад от села Акшымырау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Демесин,                     XIХ-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км на северо-восток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Историко-культурный комплекс "Адай Ата - Отпан тау",                                                    IV-II века до нашей эры – XXI  век нашей эры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восток от села Жынгылды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Сырлытам,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 км на северо-запад от села Шайыр, 21 км на северо-восток 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Культово-погребальный комплекс Алтынказган, III-IVвека до нашей эры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км на восток от села Таучик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Мунайлинский район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Жаукен,  XII-XIX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северо-восток от села Баянды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Борилген,  XVII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северо-восток от села Баянды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Озбек,  XIX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север от села Баянды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Катем  (Хатам-ишан), X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км на север от Баянды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Кандыбас – 1,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 км на юго-запад от села Шетпе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Бегеш,  XII –XVI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север от села Баянды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Нурмаганбет,  XVII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север от села Баянды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Жамбаул, XVII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север от села Баянды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Жолжан,  ХІХ –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север-запад от  села Баянды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Бектемир-баба,  XIX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на северо-запад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Шектибай,  XII – XIV и XIX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км на юг от села Мангистау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Жулдыз,  XIX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юго-восток от села Батыр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Шукыр (Жидели), XIII – XIV и XVIII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км на юго-восток от села Батыр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Кокжал (Узынбас),  XVI – XVII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восток от села Баянды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Ушкую,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восток от села Баянды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Ащысор – 1, 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на север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Ушкую,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км на восток от села Мангистау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Жамбаул – 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 на северо-восток от села Сайын Шапагатов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Жамбаул – 2, 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 км на северо-восток от села Сайын Шапагатов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Меиз – 2, 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км на юго-восток от села Сайын Шапагатов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Есен – 1,  XII – XIII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на северо-восток от села Мангистау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Есен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на северо-восток от села Мангистау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Меиз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на юго-восток от села Сайын Шапагатов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Ауыртас-1,                    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на восток от села Баянды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Желдимурын-1,  ранний железный век,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 на восток от села Баянды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Ушкую-1, период неолита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на восток от села Баянды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Кожыр, XV-XIXвека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юг от села Мангистау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Бердибек,  ХVIII век – І половинаХХ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 км на северо-восток от города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Тупкараганский район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Кошкар-ата,  IX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северо-запад города Актау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Абылгазы,  XIX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на юг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Узун-там (Кара-там), XII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северо-запад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Канга-баба,  XI-XIX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км на восток от города Форт-Шевченко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Каракоз,  XVI-XIX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Некрополь Жалгыз там (Бельторан),                                 XII-XIX века 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Некрополь Акшора,                            XVI-XX века                                                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Мая,                                       XIV-XIX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Уштам,  X – XVI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 на северо-восток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Кенты-баба,  X – XVI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 на северо-восток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Некрополь, подземная мечеть, урочище Султан-епе,                                 X – XIX века н.э., период энеолита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км на северо-восток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Зимовка, загон и подворье,  XVIIІ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восток от города Форт-Шевченко, в местности Тамшалы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Колодец Нуркабая, XIX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Косым, XVII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Есмамбет, XVII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северо-запад от города Актау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Демеу, XVIII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на юго-запад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Сислам-ата, XII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2км на юг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Сагындык,  XVI-XIX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Карагашты-аулие,  X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км на восток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Калипан,                    X-XIX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на северо-северо-запад от села Акшукыр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Жылкыбай,      XVII-XIX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северо-северо-запад от села Акшукыр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Кайдауыл,                XVIII-XIX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км по трассе Актау – Каражанбас, 43 км на северо-восток от села Акшукыр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Айгыр,                              XVII-XIX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по трассе Актау – Каражанбас, 23 км на юго-восток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Шат,                                 XVII-XIX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по трассе Актау – Каражанбас, 20 км на юго-запад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Долы-апа,                               XII-XIX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км по трассе Актау – Каражанбас, 5  км на северо-восток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городского узла связи (Казпочта), 1912 год 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Форт-Шевченко, улица          С.Ургенишбайулы, 1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двухклассного русско-казахского училища, 1909 год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Форт-Шевченко, улица Н.Онгарбаева, № 53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Жиенали, XVII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восток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Данышпан, XIV – XVI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восток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Тупкараганский маяк, 1851 год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окраина села Баутино, на южном побережье Тупкараганской бухты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дочери З.Дубского (Здание Красного уголка),  1910 год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Баутино, улица З.Дубского, 23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А. Шамонина (Здание Баутинского морского торгового порта),  1889 год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Баутино,улица З.Дубского, 21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жилой дом,  конец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Баутино, улица З.Дубского, 15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А.Е. Баутина,  1927 год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Баутино,улица З.Дубского, перед зданием № 23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 память А. Джангельдина,  1975 год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Баутино, улица З.Дубского, напротив здания № 23 со стороны моря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Мурын-жырау (Музей Мурына Сенгирбекулы),  1908 год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Форт-Шевченко,улица Е.Омирбаева, 10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Часовня,  1892 год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Форт-Шевченко,улица                       Н. Онгарбайулы, рядом со зданием № 49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Народный дом (Дом культуры), 1880-1882 годы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Форт-Шевченко,улица                       Н. Онгарбайулы, 49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Суат, XVII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Жоласкан, XVI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 на северо-запад от города Актау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Темир,  XX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км по трассе Актау-Форт- Шевченко, 30 км на север   от села Акшукур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Калын-Арбат, X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км по трассе Актау-Форт- Шевченко, 18  км на северо-северо-запад от села Акшукур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Карлыбас,  XI – XII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км на север от города Актау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Урочище, крепость Саура,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 на северо-запад от местности Саура, 80 км на север-запад от города Актау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Тамшалы, крепость Караган,  железный век до н.э. конец средних веков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восток от города Форт-Шевченко, в местности Тамшалы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Айназар, XIII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и подземная мечеть Ишан-кожа,  XV – XVIII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Саназар, XVII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северо-восток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Тупкараганский маяк, 1851 год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на север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 З.Дубского,  конец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на север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Культово-погребальный комплекс Меретсай, IV – V века до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север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Культово-погребальный комплекс Тубежик – 1, IV – ІІ века до н.э.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север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Культово-погребальный комплекс Тубежик – 2, IV – ІІ века до н.э.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север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  Новопетровского  укрепления, 1846 год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окраина города Форт-Шевченко, гора Коргантас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Кусым, ХVI – ХIХ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на юго-восток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Канга-баба (Тубежик),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Жанабай, XVIII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км на восток от города Форт-Шевченко, в местности Канга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Толекбай,  ХIХ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 на северо-восток от города Форт-Шевченко, на берегу каньона Меретсай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Уйтолы,  XVIII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на 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Костам – 1, XIV – XV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км на северо-запад 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Казбайыр, XVI – XVIII века, ІІ половина ХІХ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Каракабак,  IX – X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северо-восток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Ажибай – 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на юго-восток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Белторан – 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км на 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Белторан – 3,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км на 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Бесимбай,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Каратас – 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 на 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Каратас – 5,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 на 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Косым,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юго-запад- 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Мая,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Сакакудык– 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км на северо-восток от села Кызылозен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Тубежик-4,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Шакпак-ата-3,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Караван-сарай Ажибаба – 1,  XI-XII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север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Байлама,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5 км на северо-восток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Борлы,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северо-запад                  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Сагындык,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 км на северо-запад от села Сайын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Тупкараган,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северо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Тулкили,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юго-восток от села Кызылозен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Культово-погребальный комплекс Дикилтас,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 км на 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Культово-погребальный комплекс Косбаир – 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Культово-погребальный комплекс Косым-2, ранний железный век,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наюго-запад-запад              от села Кызылозен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Культово-погребальный комплекс Талшик 1, энеолит,  ранний железный век,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 км на северо от города Форт- Шевченко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Бельторан - 1,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км на восток 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Каратас - 3,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 на северо-восток               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Каратас - 4,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 на северо-восток               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Кокалы - 1,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северо-восток от села Кызылозен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Коккумбет,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на северо-восток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Косбаир,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на 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Косбаир – 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на 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Косбаир – 3,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км на 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Кызылтобе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Кызылтобе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Нуркабай - 1,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Нуркабай - 2,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Нуркабай - 4,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Нурыштам - 1,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Тасмурын,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на северо-восток от села Мангистау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Тубежик - 5,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Тулекбай - 1,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Шакпак-ата-1,                 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 на северо-запад от селаТаучик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Уштам – 1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на восток от села Кызылозен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Уштам – 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км на восток от села Кызылозен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Капамсай,  палеолит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Мегалиты Шытша – 1, 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Мегалиты Шытша – 2  и 3,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Мегалиты Шытша – 4, 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Мегалиты Шытша - 5, 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Менгир Уштам – 3,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км на восток от села Кызылозен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Карамола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Костам - 4,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Саназар – 4,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 км на северо-восток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Тубежик - 5, 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Тулкили – 2,  XIII – XIV века, XVIII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юго-восток от села Кызылозен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Шытша – 6,  раннее средневековье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север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Удек - 1,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северо от села Кызылозен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Сакакудык – 1,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на восток от села Кызылозен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могильник  Борлы - 1, неолит-энеолит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Борлы - 2,  неолит-энеолит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Жанбулак - 1,  неолит-энеолит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Кетиккала,  ХІV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 на северо-восток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Костам - 1,  ранняя бронза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могильник Костам - 2, энеолит - ранняя бронза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могильник  Костам - 3, энеолит- ранняя бронза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Меретсай - 1,  энеолит- ранняя бронза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Меретсай - 3,  энеолит- ранняя бронза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Меретсай - 4,  энеолит- ранняя бронза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Саназар – 1,  неолит-энеолит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северо-восток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Саназар – 2,  энеолит- ранняя бронза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 км на северо-восток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Скалистый – 1,  неолит-энеолит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на северо-запад от села Акшукур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Скалистый – 2,  неолит-энеолит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на северо-запад от села Акшукур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Талшын – 1,  энеолит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км на северо-восток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Талшын – 2,  энеолит-ранняя бронза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 км на северо-восток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Тубежик,  неолит-энеолит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Тулкили,  неолит-энеолит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юго-восток от местности Саура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Шакпак-ата-2,  неолит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Шакпак-ата-5,  энеолит- ранняя бронза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Шакпак-ата-6,  неолит-энеолит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Шакпак-ата-7,  энеолит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Шакпак-ата-8,  энеолит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Акуюк,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 км на юго-запад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Каратас - 1,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 на 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Костам - 5,  энеолит-ранняя бронза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Кызылтобе - 3,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 км на 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Саназар – 3,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 км на северо-восток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Шакпак-ата-4,  энеолит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жилой мастер Идрис Серикбайулы, 1940 год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 и архитектуры 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район,  город Форт–Шевченко, улица М. Абдыхалыкова, 58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Удек,                          XIV-XVIII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 км на запад от села Таучик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– метр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д.н.э. – до нашей эры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н.э. – нашей эры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2010 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отменяемых постановлений акимата Мангистауской области</w:t>
      </w:r>
    </w:p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Мангистауской области от 25 декабря 2002 года № 254 "О принятии на учет и охрану памятников истории и культуры области";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Мангистауской области от 29 июля 2003 года № 179 "О принятии на учет и охрану памятников истории и культуры области";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Мангистауской области от 2 декабря 2003 года № 260 "О принятии на учет и охрану памятников истории и культуры области";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Мангистауской области от 5 октября 2004 года № 197 "О принятии на учет и охрану памятников истории и культуры области";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Мангистауской области от 30 марта 2005 года № 105 "О памятниках истории и культуры";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акимата Мангистауской области от 27 июля 2005 года № 235 "О принятии на учет и охрану памятников истории и культуры";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постановление акимата Мангистауской области от 22 августа 2006 года № 293 "О принятии на учет и охрану памятников истории и культуры";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постановление акимата Мангистауской области от 10 августа 2007 года № 275 "О принятии на учет и охрану памятников истории и культуры";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постановление акимата Мангистауской области от 10 июня 2010 года № 226 "Об утверждении Государственного списка памятников истории и культуры местного значения".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