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3155" w14:textId="0bb3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двадцать пятой сессии Осакаровского районного маслихата от 23 декабря 2009 года N 203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27 августа 2010 года N 264. Зарегистрировано Управлением юстиции Осакаровского района Карагандинской области 10 сентября 2010 года N 8-15-128.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8-15-115, опубликовано в газете "Сельский труженик" от 30 декабря 2009 года N 52 (7172),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девятой сессии Осакаровского районного маслихата от 25 марта 2010 года N 228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8-15-121, опубликовано в газете "Сельский труженик" от 3 апреля 2010 года N 13 (7185),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первой сессии Осакаровского районного маслихата от 15 апреля 2010 года N 239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8-15-122, опубликовано в газете "Сельский труженик" от 15 мая 2010 года N 19 (7191),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второй сессии Осакаровского районного маслихата от 11 июня 2010 года N 249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8-15-125, опубликовано в газете "Сельский труженик" от 3 июля 2010 года N 26 (7198),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"8880" заменить цифрами "5061".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Тимофеев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</w:rPr>
        <w:t>решению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27 августа 2010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</w:rPr>
        <w:t>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97"/>
        <w:gridCol w:w="556"/>
        <w:gridCol w:w="9961"/>
        <w:gridCol w:w="218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2235136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36"/>
        <w:gridCol w:w="1058"/>
        <w:gridCol w:w="797"/>
        <w:gridCol w:w="8368"/>
        <w:gridCol w:w="22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2303213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205007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183508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140946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11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11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2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1366199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1219582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1219582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1184006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88116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88116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70278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119825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15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0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 - 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89129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8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25674</w:t>
            </w:r>
          </w:p>
        </w:tc>
      </w:tr>
      <w:tr>
        <w:trPr>
          <w:trHeight w:val="9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5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159141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59020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57220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8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62919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58482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10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9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125440</w:t>
            </w:r>
          </w:p>
        </w:tc>
      </w:tr>
      <w:tr>
        <w:trPr>
          <w:trHeight w:val="9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11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1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8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10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72651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0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36"/>
        <w:gridCol w:w="1098"/>
        <w:gridCol w:w="9143"/>
        <w:gridCol w:w="22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09"/>
        <w:gridCol w:w="753"/>
        <w:gridCol w:w="903"/>
        <w:gridCol w:w="7734"/>
        <w:gridCol w:w="20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35"/>
        <w:gridCol w:w="797"/>
        <w:gridCol w:w="8627"/>
        <w:gridCol w:w="20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7"/>
        <w:gridCol w:w="1993"/>
      </w:tblGrid>
      <w:tr>
        <w:trPr>
          <w:trHeight w:val="300" w:hRule="atLeast"/>
        </w:trPr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-102203</w:t>
            </w:r>
          </w:p>
        </w:tc>
      </w:tr>
      <w:tr>
        <w:trPr>
          <w:trHeight w:val="420" w:hRule="atLeast"/>
        </w:trPr>
        <w:tc>
          <w:tcPr>
            <w:tcW w:w="1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27 августа 2010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2010 года N 203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9"/>
        <w:gridCol w:w="2031"/>
      </w:tblGrid>
      <w:tr>
        <w:trPr>
          <w:trHeight w:val="34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86378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</w:p>
        </w:tc>
      </w:tr>
      <w:tr>
        <w:trPr>
          <w:trHeight w:val="5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75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5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7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8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8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5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6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37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8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6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8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72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2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5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2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72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7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9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4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4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Дальнего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7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8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8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82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75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7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76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79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78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4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70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855" w:hRule="atLeast"/>
        </w:trPr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