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4dd" w14:textId="9424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11 июня 2010 года N 249. Зарегистрировано Управлением юстиции Осакаровского района Карагандинской области 21 июня 2010 года N 8-15-125.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первой сессии Осакаровского районного маслихата от 15 апреля 2010 года N 239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8-15-122, опубликовано в газете "Сельский труженик" от 15 мая 2010 года N 19 (7191)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"446 684" заменить цифрами "450 681";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"8000" заменить цифрами "4000".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Павлова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11 июня 2010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96"/>
        <w:gridCol w:w="757"/>
        <w:gridCol w:w="9827"/>
        <w:gridCol w:w="19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2235136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78"/>
        <w:gridCol w:w="778"/>
        <w:gridCol w:w="798"/>
        <w:gridCol w:w="8863"/>
        <w:gridCol w:w="19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2303213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184108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141546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11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11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2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1355984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1218335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1218335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1182705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14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5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0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159041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10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134408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</w:tr>
      <w:tr>
        <w:trPr>
          <w:trHeight w:val="11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22"/>
        <w:gridCol w:w="782"/>
        <w:gridCol w:w="9594"/>
        <w:gridCol w:w="20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9"/>
        <w:gridCol w:w="800"/>
        <w:gridCol w:w="880"/>
        <w:gridCol w:w="8710"/>
        <w:gridCol w:w="20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0"/>
        <w:gridCol w:w="739"/>
        <w:gridCol w:w="9572"/>
        <w:gridCol w:w="21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0"/>
        <w:gridCol w:w="2130"/>
      </w:tblGrid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43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