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94d" w14:textId="44ca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фиксированного налога для отдельных видов предпринимательской деятельности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26 января 2010 года N 222. Зарегистрировано Управлением юстиции Осакаровского района Карагандинской области 03 февраля 2010 года N 8-15-117.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422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налогах и других обязательных платежах в бюджет"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суммарного налога для отдельных видов предпринимательской деятельности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222, 27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суммарного налога для отдельных видов предпринимательской деятельности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5677"/>
        <w:gridCol w:w="643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 на один объект в МРП* за 1 месяц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