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e8b8" w14:textId="6c8e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отдельным категориям нуждающихся граждан по решению местных представительных органов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Нуринского районного маслихата Карагандинской области от 22 декабря 2010 года N 311. Зарегистрировано Управлением юстиции Нуринского района Карагандинской области 13 января 2011 года N 8-14-137. Утратило силу - решением XXXVI сессии Нуринского районного маслихата Карагандинской области от 22 июня 2011 года N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XXXVI сессии Нуринского районного маслихата Карагандинской области от 22.06.2011 N 350.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13 апреля 2005 года,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</w:t>
      </w:r>
      <w:r>
        <w:rPr>
          <w:rFonts w:ascii="Times New Roman"/>
          <w:b w:val="false"/>
          <w:i w:val="false"/>
          <w:color w:val="000000"/>
          <w:sz w:val="28"/>
        </w:rPr>
        <w:t>" от 7 апреля 1999 года,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28 апреля 1995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Нуринского района" перечислять через АО "Казпочта" соответствующие виды банковских операций, соответствующие суммы социальных выплат, предусмотренных по решению местных представительных органов, нижеследующим категориям граждан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празднику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войны выплату социальной помощи производить на основании списков, предоставленных государственным центром по выплате пенсий Нуринского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бывшим несовершеннолетним узникам концлагерей;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гражданам, работавшим в период блокады в городе Ленинграде и награжденных медалью "За оборону Ленинграда",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СССР за самоотверженный труд и безупречную воинскую службу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детям–инвалидам выплату производить на основании списков, предоставленных государственным центром по выплате пенсий Нуринского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на оплату коммунальных услуг, на электроэнергию, на твердое топливо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 дню пожилых и инвалидов – пожилым кому за 80 лет, инвалиды первой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подписка на газеты – ветеранам ВОВ и приравненным к ним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 сел и поселков, имеющим среднедушевой доход ниже черты бедности или в силу определенных обстоятельств, нуждающихся в экстренной поддержке;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исключительных случаях – пожар, критическое состояние здоровья, аварии и иные непредвиденные случаи право на получение социальной выплаты имеют также семьи (граждане) сел и поселков, среднедушевой доход которых превышает прожиточный минимум;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Выплату социальной помощи для категорий,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>подпунктах 1), 2), 3), 4), 5), 6), 7), настоящего решения, производить на основании списков, предоставленных государственным центром по выплате пенсий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Выплату социальной помощи для категорий,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>подпунктах 8), 9), 10), 11) настоящего решения, производить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удостоверяющего личность заявителя,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лечебного учреждения о необходимости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ходатайство и акт материально-бытового обследования с указанием доходов от акима поселка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22 сессии Нуринского районного маслихата от 22 декабря 2009 года N 237 "О предоставлении социальной помощи отдельным категориям нуждающихся граждан по решению местных представительных органов на 2010 год" (зарегистрировано в Реестре государственной регистрации нормативных правовых актов за N 8-14-113 от 18 января 2010 года, опубликованного в газете "Нұра" за N 4 (5140) от 23 января 2010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