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5259" w14:textId="c2c52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22 сессии Нуринского районного маслихата от 22 декабря 2009 года N 231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29 сессии Нуринского районного маслихата Карагандинской области от 14 сентября 2010 года N 283. Зарегистрировано Управлением юстиции Нуринского района Карагандинской области 23 сентября 2010 года N 8-14-126. Утратило силу - письмо аппарата Нуринского районного маслихата Карагандинской области от 06 апреля 2011 года N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письмо аппарата Нуринского районного маслихата Карагандинской области от 06.04.2011 N 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22 сессии Нуринского районного маслихата от 22 декабря 2009 года N 231 "О районном бюджете на 2010-2012 годы" (зарегистрировано в Реестре государственной регистрации нормативных правовых актов за N 8-14-108, опубликовано в газете "Нұра" от 26 декабря 2009 года N 53 (5136),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24 сессии Нуринского районного маслихата от 19 февраля 2010 года N 248 "О внесении изменений в решение 22 сессии Нуринского районного маслихата от 22 декабря 2009 года N 231 "О районном бюджете на 2010-2012 годы" (зарегистрировано в Реестре государственной регистрации нормативных правовых актов за N 8-14-115, опубликовано в газете "Нұра" от 20 марта 2010 года N 12 (5148)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26 сессии Нуринского районного маслихата от 14 апреля 2010 года N 263 "О внесении изменений в решение 22 сессии Нуринского районного маслихата от 22 декабря 2009 года N 231 "О районном бюджете на 2010-2012 годы" (зарегистрировано в Реестре государственной регистрации нормативных правовых актов за N 8-14-118, опубликовано в газете "Нұра" от 24 апреля 2010 года N 17 (5153,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28 сессии Нуринского районного маслихата от 18 августа 2010 года N 276 "О внесении изменений в решение 22 сессии Нуринского районного маслихата от 22 декабря 2009 года N 231 "О районном бюджете на 2010-2012 годы" (зарегистрировано в Реестре государственной регистрации нормативных правовых актов за N 8-14-125, опубликовано в газете "Нұра" от 18 сентября 2010 года N 38 (5173)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"2074972" заменить цифрами "2114001";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втором: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"260772" заменить цифрами "254772";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пятом: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"1809190" заменить цифрами "1854219";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"2080064" заменить цифрами "2119093";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"379538" заменить цифрами "381817";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"11243" заменить цифрами "12174";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подпункте 13):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"2473" заменить цифрами "2489";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подпункте 14):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"11000" заменить цифрами "10982";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подпункте 16):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цифру "46424" заменить цифрами "47774";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"51864" заменить цифрами "61914";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"3)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в сумме 10050 тыс.тенге.";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"5154" заменить цифрами "3928".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N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N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Прокоп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Е. Туранов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Мухамеджанова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15 сентября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29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2010 года N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N 231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 районном бюджете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598"/>
        <w:gridCol w:w="779"/>
        <w:gridCol w:w="699"/>
        <w:gridCol w:w="9577"/>
        <w:gridCol w:w="160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2114001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254772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65608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65608</w:t>
            </w:r>
          </w:p>
        </w:tc>
      </w:tr>
      <w:tr>
        <w:trPr>
          <w:trHeight w:val="6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56183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</w:p>
        </w:tc>
      </w:tr>
      <w:tr>
        <w:trPr>
          <w:trHeight w:val="7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99325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99325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99325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77245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58810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</w:t>
            </w:r>
          </w:p>
        </w:tc>
      </w:tr>
      <w:tr>
        <w:trPr>
          <w:trHeight w:val="6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6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9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9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предпринимателей,частных нотариусов и адвокатов на земли населенных пунктов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</w:tr>
      <w:tr>
        <w:trPr>
          <w:trHeight w:val="1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4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10284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9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9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</w:p>
        </w:tc>
      </w:tr>
      <w:tr>
        <w:trPr>
          <w:trHeight w:val="6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6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</w:t>
            </w:r>
          </w:p>
        </w:tc>
      </w:tr>
      <w:tr>
        <w:trPr>
          <w:trHeight w:val="9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7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6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6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</w:p>
        </w:tc>
      </w:tr>
      <w:tr>
        <w:trPr>
          <w:trHeight w:val="10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</w:p>
        </w:tc>
      </w:tr>
      <w:tr>
        <w:trPr>
          <w:trHeight w:val="4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</w:p>
        </w:tc>
      </w:tr>
      <w:tr>
        <w:trPr>
          <w:trHeight w:val="29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16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</w:tr>
      <w:tr>
        <w:trPr>
          <w:trHeight w:val="10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26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12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удостоверений тракториста - машиниста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4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4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6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6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10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9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9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4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1854219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1854219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1854219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215968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228355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1377196</w:t>
            </w:r>
          </w:p>
        </w:tc>
      </w:tr>
      <w:tr>
        <w:trPr>
          <w:trHeight w:val="4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 компенсацию потерь в связи с принятием законодательства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</w:t>
            </w:r>
          </w:p>
        </w:tc>
      </w:tr>
      <w:tr>
        <w:trPr>
          <w:trHeight w:val="4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659"/>
        <w:gridCol w:w="840"/>
        <w:gridCol w:w="800"/>
        <w:gridCol w:w="9374"/>
        <w:gridCol w:w="1608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2119093</w:t>
            </w:r>
          </w:p>
        </w:tc>
      </w:tr>
      <w:tr>
        <w:trPr>
          <w:trHeight w:val="3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221915</w:t>
            </w:r>
          </w:p>
        </w:tc>
      </w:tr>
      <w:tr>
        <w:trPr>
          <w:trHeight w:val="9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193783</w:t>
            </w:r>
          </w:p>
        </w:tc>
      </w:tr>
      <w:tr>
        <w:trPr>
          <w:trHeight w:val="4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</w:t>
            </w:r>
          </w:p>
        </w:tc>
      </w:tr>
      <w:tr>
        <w:trPr>
          <w:trHeight w:val="6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</w:t>
            </w:r>
          </w:p>
        </w:tc>
      </w:tr>
      <w:tr>
        <w:trPr>
          <w:trHeight w:val="5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31641</w:t>
            </w:r>
          </w:p>
        </w:tc>
      </w:tr>
      <w:tr>
        <w:trPr>
          <w:trHeight w:val="6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31641</w:t>
            </w:r>
          </w:p>
        </w:tc>
      </w:tr>
      <w:tr>
        <w:trPr>
          <w:trHeight w:val="9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151427</w:t>
            </w:r>
          </w:p>
        </w:tc>
      </w:tr>
      <w:tr>
        <w:trPr>
          <w:trHeight w:val="8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151427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18484</w:t>
            </w:r>
          </w:p>
        </w:tc>
      </w:tr>
      <w:tr>
        <w:trPr>
          <w:trHeight w:val="4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18484</w:t>
            </w:r>
          </w:p>
        </w:tc>
      </w:tr>
      <w:tr>
        <w:trPr>
          <w:trHeight w:val="10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10749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</w:t>
            </w:r>
          </w:p>
        </w:tc>
      </w:tr>
      <w:tr>
        <w:trPr>
          <w:trHeight w:val="5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</w:t>
            </w:r>
          </w:p>
        </w:tc>
      </w:tr>
      <w:tr>
        <w:trPr>
          <w:trHeight w:val="12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</w:tr>
      <w:tr>
        <w:trPr>
          <w:trHeight w:val="5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</w:p>
        </w:tc>
      </w:tr>
      <w:tr>
        <w:trPr>
          <w:trHeight w:val="3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1191723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15667</w:t>
            </w:r>
          </w:p>
        </w:tc>
      </w:tr>
      <w:tr>
        <w:trPr>
          <w:trHeight w:val="6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15667</w:t>
            </w:r>
          </w:p>
        </w:tc>
      </w:tr>
      <w:tr>
        <w:trPr>
          <w:trHeight w:val="6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15667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1136850</w:t>
            </w:r>
          </w:p>
        </w:tc>
      </w:tr>
      <w:tr>
        <w:trPr>
          <w:trHeight w:val="8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</w:t>
            </w:r>
          </w:p>
        </w:tc>
      </w:tr>
      <w:tr>
        <w:trPr>
          <w:trHeight w:val="6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</w:t>
            </w:r>
          </w:p>
        </w:tc>
      </w:tr>
      <w:tr>
        <w:trPr>
          <w:trHeight w:val="7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1134305</w:t>
            </w:r>
          </w:p>
        </w:tc>
      </w:tr>
      <w:tr>
        <w:trPr>
          <w:trHeight w:val="3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1123821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39206</w:t>
            </w:r>
          </w:p>
        </w:tc>
      </w:tr>
      <w:tr>
        <w:trPr>
          <w:trHeight w:val="6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39206</w:t>
            </w:r>
          </w:p>
        </w:tc>
      </w:tr>
      <w:tr>
        <w:trPr>
          <w:trHeight w:val="11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</w:t>
            </w:r>
          </w:p>
        </w:tc>
      </w:tr>
      <w:tr>
        <w:trPr>
          <w:trHeight w:val="9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31961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88025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76346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76346</w:t>
            </w:r>
          </w:p>
        </w:tc>
      </w:tr>
      <w:tr>
        <w:trPr>
          <w:trHeight w:val="3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</w:t>
            </w:r>
          </w:p>
        </w:tc>
      </w:tr>
      <w:tr>
        <w:trPr>
          <w:trHeight w:val="10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4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</w:tr>
      <w:tr>
        <w:trPr>
          <w:trHeight w:val="3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</w:t>
            </w:r>
          </w:p>
        </w:tc>
      </w:tr>
      <w:tr>
        <w:trPr>
          <w:trHeight w:val="6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6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</w:t>
            </w:r>
          </w:p>
        </w:tc>
      </w:tr>
      <w:tr>
        <w:trPr>
          <w:trHeight w:val="4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16061</w:t>
            </w:r>
          </w:p>
        </w:tc>
      </w:tr>
      <w:tr>
        <w:trPr>
          <w:trHeight w:val="13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10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41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</w:t>
            </w:r>
          </w:p>
        </w:tc>
      </w:tr>
      <w:tr>
        <w:trPr>
          <w:trHeight w:val="6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</w:t>
            </w:r>
          </w:p>
        </w:tc>
      </w:tr>
      <w:tr>
        <w:trPr>
          <w:trHeight w:val="9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</w:t>
            </w:r>
          </w:p>
        </w:tc>
      </w:tr>
      <w:tr>
        <w:trPr>
          <w:trHeight w:val="6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257337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47264</w:t>
            </w:r>
          </w:p>
        </w:tc>
      </w:tr>
      <w:tr>
        <w:trPr>
          <w:trHeight w:val="7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47264</w:t>
            </w:r>
          </w:p>
        </w:tc>
      </w:tr>
      <w:tr>
        <w:trPr>
          <w:trHeight w:val="5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43264</w:t>
            </w:r>
          </w:p>
        </w:tc>
      </w:tr>
      <w:tr>
        <w:trPr>
          <w:trHeight w:val="6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192361</w:t>
            </w:r>
          </w:p>
        </w:tc>
      </w:tr>
      <w:tr>
        <w:trPr>
          <w:trHeight w:val="9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6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190205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190205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17712</w:t>
            </w:r>
          </w:p>
        </w:tc>
      </w:tr>
      <w:tr>
        <w:trPr>
          <w:trHeight w:val="6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17712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</w:t>
            </w:r>
          </w:p>
        </w:tc>
      </w:tr>
      <w:tr>
        <w:trPr>
          <w:trHeight w:val="4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6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129924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62059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62059</w:t>
            </w:r>
          </w:p>
        </w:tc>
      </w:tr>
      <w:tr>
        <w:trPr>
          <w:trHeight w:val="4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62059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</w:tr>
      <w:tr>
        <w:trPr>
          <w:trHeight w:val="7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6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13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54569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47619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47619</w:t>
            </w:r>
          </w:p>
        </w:tc>
      </w:tr>
      <w:tr>
        <w:trPr>
          <w:trHeight w:val="6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</w:p>
        </w:tc>
      </w:tr>
      <w:tr>
        <w:trPr>
          <w:trHeight w:val="6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</w:tr>
      <w:tr>
        <w:trPr>
          <w:trHeight w:val="6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5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6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</w:p>
        </w:tc>
      </w:tr>
      <w:tr>
        <w:trPr>
          <w:trHeight w:val="6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</w:p>
        </w:tc>
      </w:tr>
      <w:tr>
        <w:trPr>
          <w:trHeight w:val="6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</w:t>
            </w:r>
          </w:p>
        </w:tc>
      </w:tr>
      <w:tr>
        <w:trPr>
          <w:trHeight w:val="12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7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1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19175</w:t>
            </w:r>
          </w:p>
        </w:tc>
      </w:tr>
      <w:tr>
        <w:trPr>
          <w:trHeight w:val="7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9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5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16686</w:t>
            </w:r>
          </w:p>
        </w:tc>
      </w:tr>
      <w:tr>
        <w:trPr>
          <w:trHeight w:val="9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</w:t>
            </w:r>
          </w:p>
        </w:tc>
      </w:tr>
      <w:tr>
        <w:trPr>
          <w:trHeight w:val="4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– техническое оснащение государственных органов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</w:p>
        </w:tc>
      </w:tr>
      <w:tr>
        <w:trPr>
          <w:trHeight w:val="4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</w:p>
        </w:tc>
      </w:tr>
      <w:tr>
        <w:trPr>
          <w:trHeight w:val="5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</w:p>
        </w:tc>
      </w:tr>
      <w:tr>
        <w:trPr>
          <w:trHeight w:val="9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</w:p>
        </w:tc>
      </w:tr>
      <w:tr>
        <w:trPr>
          <w:trHeight w:val="10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43984</w:t>
            </w:r>
          </w:p>
        </w:tc>
      </w:tr>
      <w:tr>
        <w:trPr>
          <w:trHeight w:val="12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43984</w:t>
            </w:r>
          </w:p>
        </w:tc>
      </w:tr>
      <w:tr>
        <w:trPr>
          <w:trHeight w:val="6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43396</w:t>
            </w:r>
          </w:p>
        </w:tc>
      </w:tr>
      <w:tr>
        <w:trPr>
          <w:trHeight w:val="12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43396</w:t>
            </w:r>
          </w:p>
        </w:tc>
      </w:tr>
      <w:tr>
        <w:trPr>
          <w:trHeight w:val="6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19420</w:t>
            </w:r>
          </w:p>
        </w:tc>
      </w:tr>
      <w:tr>
        <w:trPr>
          <w:trHeight w:val="3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19420</w:t>
            </w:r>
          </w:p>
        </w:tc>
      </w:tr>
      <w:tr>
        <w:trPr>
          <w:trHeight w:val="7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9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8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3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</w:t>
            </w:r>
          </w:p>
        </w:tc>
      </w:tr>
      <w:tr>
        <w:trPr>
          <w:trHeight w:val="10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18924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</w:t>
            </w:r>
          </w:p>
        </w:tc>
      </w:tr>
      <w:tr>
        <w:trPr>
          <w:trHeight w:val="9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15086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</w:p>
        </w:tc>
      </w:tr>
      <w:tr>
        <w:trPr>
          <w:trHeight w:val="6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</w:p>
        </w:tc>
      </w:tr>
      <w:tr>
        <w:trPr>
          <w:trHeight w:val="9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10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5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</w:t>
            </w:r>
          </w:p>
        </w:tc>
      </w:tr>
      <w:tr>
        <w:trPr>
          <w:trHeight w:val="5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</w:t>
            </w:r>
          </w:p>
        </w:tc>
      </w:tr>
      <w:tr>
        <w:trPr>
          <w:trHeight w:val="3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53404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53404</w:t>
            </w:r>
          </w:p>
        </w:tc>
      </w:tr>
      <w:tr>
        <w:trPr>
          <w:trHeight w:val="6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53404</w:t>
            </w:r>
          </w:p>
        </w:tc>
      </w:tr>
      <w:tr>
        <w:trPr>
          <w:trHeight w:val="6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9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53303</w:t>
            </w:r>
          </w:p>
        </w:tc>
      </w:tr>
      <w:tr>
        <w:trPr>
          <w:trHeight w:val="3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3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3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3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9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3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-21115</w:t>
            </w:r>
          </w:p>
        </w:tc>
      </w:tr>
      <w:tr>
        <w:trPr>
          <w:trHeight w:val="6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21125</w:t>
            </w:r>
          </w:p>
        </w:tc>
      </w:tr>
      <w:tr>
        <w:trPr>
          <w:trHeight w:val="3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3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29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2010 года N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поселка Киевка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680"/>
        <w:gridCol w:w="802"/>
        <w:gridCol w:w="822"/>
        <w:gridCol w:w="9282"/>
        <w:gridCol w:w="1673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47125</w:t>
            </w:r>
          </w:p>
        </w:tc>
      </w:tr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11883</w:t>
            </w:r>
          </w:p>
        </w:tc>
      </w:tr>
      <w:tr>
        <w:trPr>
          <w:trHeight w:val="9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11883</w:t>
            </w:r>
          </w:p>
        </w:tc>
      </w:tr>
      <w:tr>
        <w:trPr>
          <w:trHeight w:val="9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11883</w:t>
            </w:r>
          </w:p>
        </w:tc>
      </w:tr>
      <w:tr>
        <w:trPr>
          <w:trHeight w:val="10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11883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</w:tr>
      <w:tr>
        <w:trPr>
          <w:trHeight w:val="9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</w:tr>
      <w:tr>
        <w:trPr>
          <w:trHeight w:val="8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12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30124</w:t>
            </w:r>
          </w:p>
        </w:tc>
      </w:tr>
      <w:tr>
        <w:trPr>
          <w:trHeight w:val="10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30124</w:t>
            </w:r>
          </w:p>
        </w:tc>
      </w:tr>
      <w:tr>
        <w:trPr>
          <w:trHeight w:val="10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30124</w:t>
            </w:r>
          </w:p>
        </w:tc>
      </w:tr>
      <w:tr>
        <w:trPr>
          <w:trHeight w:val="12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29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2010 года N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поселка Шубаркуль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699"/>
        <w:gridCol w:w="800"/>
        <w:gridCol w:w="840"/>
        <w:gridCol w:w="9173"/>
        <w:gridCol w:w="1749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9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9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7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9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12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2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29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2010 года N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Пржевальское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898"/>
        <w:gridCol w:w="777"/>
        <w:gridCol w:w="9087"/>
        <w:gridCol w:w="1784"/>
      </w:tblGrid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9089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</w:t>
            </w:r>
          </w:p>
        </w:tc>
      </w:tr>
      <w:tr>
        <w:trPr>
          <w:trHeight w:val="9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</w:t>
            </w:r>
          </w:p>
        </w:tc>
      </w:tr>
      <w:tr>
        <w:trPr>
          <w:trHeight w:val="9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</w:t>
            </w:r>
          </w:p>
        </w:tc>
      </w:tr>
      <w:tr>
        <w:trPr>
          <w:trHeight w:val="10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9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12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10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10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12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29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2010 года N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Тассуат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719"/>
        <w:gridCol w:w="840"/>
        <w:gridCol w:w="880"/>
        <w:gridCol w:w="9012"/>
        <w:gridCol w:w="1810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</w:tr>
      <w:tr>
        <w:trPr>
          <w:trHeight w:val="9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</w:tr>
      <w:tr>
        <w:trPr>
          <w:trHeight w:val="9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</w:tr>
      <w:tr>
        <w:trPr>
          <w:trHeight w:val="10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9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29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2010 года N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Майоровка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37"/>
        <w:gridCol w:w="777"/>
        <w:gridCol w:w="858"/>
        <w:gridCol w:w="9107"/>
        <w:gridCol w:w="1784"/>
      </w:tblGrid>
      <w:tr>
        <w:trPr>
          <w:trHeight w:val="5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9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9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10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9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29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2010 года N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Шахтер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679"/>
        <w:gridCol w:w="882"/>
        <w:gridCol w:w="841"/>
        <w:gridCol w:w="8925"/>
        <w:gridCol w:w="1913"/>
      </w:tblGrid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</w:t>
            </w:r>
          </w:p>
        </w:tc>
      </w:tr>
      <w:tr>
        <w:trPr>
          <w:trHeight w:val="39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</w:t>
            </w:r>
          </w:p>
        </w:tc>
      </w:tr>
      <w:tr>
        <w:trPr>
          <w:trHeight w:val="9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</w:t>
            </w:r>
          </w:p>
        </w:tc>
      </w:tr>
      <w:tr>
        <w:trPr>
          <w:trHeight w:val="9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</w:t>
            </w:r>
          </w:p>
        </w:tc>
      </w:tr>
      <w:tr>
        <w:trPr>
          <w:trHeight w:val="106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</w:tr>
      <w:tr>
        <w:trPr>
          <w:trHeight w:val="9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29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2010 года N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Изенда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656"/>
        <w:gridCol w:w="858"/>
        <w:gridCol w:w="797"/>
        <w:gridCol w:w="9128"/>
        <w:gridCol w:w="1804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</w:p>
        </w:tc>
      </w:tr>
      <w:tr>
        <w:trPr>
          <w:trHeight w:val="3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</w:t>
            </w:r>
          </w:p>
        </w:tc>
      </w:tr>
      <w:tr>
        <w:trPr>
          <w:trHeight w:val="9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</w:t>
            </w:r>
          </w:p>
        </w:tc>
      </w:tr>
      <w:tr>
        <w:trPr>
          <w:trHeight w:val="9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</w:t>
            </w:r>
          </w:p>
        </w:tc>
      </w:tr>
      <w:tr>
        <w:trPr>
          <w:trHeight w:val="10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6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6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9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29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2010 года N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Ахметауыл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656"/>
        <w:gridCol w:w="837"/>
        <w:gridCol w:w="817"/>
        <w:gridCol w:w="9128"/>
        <w:gridCol w:w="1805"/>
      </w:tblGrid>
      <w:tr>
        <w:trPr>
          <w:trHeight w:val="6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</w:t>
            </w:r>
          </w:p>
        </w:tc>
      </w:tr>
      <w:tr>
        <w:trPr>
          <w:trHeight w:val="3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</w:t>
            </w:r>
          </w:p>
        </w:tc>
      </w:tr>
      <w:tr>
        <w:trPr>
          <w:trHeight w:val="9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</w:t>
            </w:r>
          </w:p>
        </w:tc>
      </w:tr>
      <w:tr>
        <w:trPr>
          <w:trHeight w:val="9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</w:t>
            </w:r>
          </w:p>
        </w:tc>
      </w:tr>
      <w:tr>
        <w:trPr>
          <w:trHeight w:val="10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9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29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2010 года N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Куланотпес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656"/>
        <w:gridCol w:w="817"/>
        <w:gridCol w:w="797"/>
        <w:gridCol w:w="9168"/>
        <w:gridCol w:w="1805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</w:p>
        </w:tc>
      </w:tr>
      <w:tr>
        <w:trPr>
          <w:trHeight w:val="3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</w:tr>
      <w:tr>
        <w:trPr>
          <w:trHeight w:val="8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</w:tr>
      <w:tr>
        <w:trPr>
          <w:trHeight w:val="9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</w:tr>
      <w:tr>
        <w:trPr>
          <w:trHeight w:val="10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7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</w:tr>
      <w:tr>
        <w:trPr>
          <w:trHeight w:val="10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29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2010 года N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Жараспай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797"/>
        <w:gridCol w:w="837"/>
        <w:gridCol w:w="9128"/>
        <w:gridCol w:w="1784"/>
      </w:tblGrid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9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9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10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9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29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2010 года N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Кобетей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656"/>
        <w:gridCol w:w="837"/>
        <w:gridCol w:w="838"/>
        <w:gridCol w:w="9148"/>
        <w:gridCol w:w="1764"/>
      </w:tblGrid>
      <w:tr>
        <w:trPr>
          <w:trHeight w:val="6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</w:t>
            </w:r>
          </w:p>
        </w:tc>
      </w:tr>
      <w:tr>
        <w:trPr>
          <w:trHeight w:val="3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</w:t>
            </w:r>
          </w:p>
        </w:tc>
      </w:tr>
      <w:tr>
        <w:trPr>
          <w:trHeight w:val="9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</w:t>
            </w:r>
          </w:p>
        </w:tc>
      </w:tr>
      <w:tr>
        <w:trPr>
          <w:trHeight w:val="9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</w:t>
            </w:r>
          </w:p>
        </w:tc>
      </w:tr>
      <w:tr>
        <w:trPr>
          <w:trHeight w:val="10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8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29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2010 года N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Балыктыкуль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576"/>
        <w:gridCol w:w="837"/>
        <w:gridCol w:w="817"/>
        <w:gridCol w:w="9229"/>
        <w:gridCol w:w="1784"/>
      </w:tblGrid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</w:p>
        </w:tc>
      </w:tr>
      <w:tr>
        <w:trPr>
          <w:trHeight w:val="3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</w:p>
        </w:tc>
      </w:tr>
      <w:tr>
        <w:trPr>
          <w:trHeight w:val="9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</w:p>
        </w:tc>
      </w:tr>
      <w:tr>
        <w:trPr>
          <w:trHeight w:val="9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</w:p>
        </w:tc>
      </w:tr>
      <w:tr>
        <w:trPr>
          <w:trHeight w:val="10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9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29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2010 года N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Акмешит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777"/>
        <w:gridCol w:w="817"/>
        <w:gridCol w:w="9148"/>
        <w:gridCol w:w="1764"/>
      </w:tblGrid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</w:t>
            </w:r>
          </w:p>
        </w:tc>
      </w:tr>
      <w:tr>
        <w:trPr>
          <w:trHeight w:val="9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</w:t>
            </w:r>
          </w:p>
        </w:tc>
      </w:tr>
      <w:tr>
        <w:trPr>
          <w:trHeight w:val="9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</w:t>
            </w:r>
          </w:p>
        </w:tc>
      </w:tr>
      <w:tr>
        <w:trPr>
          <w:trHeight w:val="10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9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29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2010 года N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Байтуган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656"/>
        <w:gridCol w:w="777"/>
        <w:gridCol w:w="838"/>
        <w:gridCol w:w="9148"/>
        <w:gridCol w:w="1804"/>
      </w:tblGrid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</w:tr>
      <w:tr>
        <w:trPr>
          <w:trHeight w:val="3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9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9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10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</w:tr>
      <w:tr>
        <w:trPr>
          <w:trHeight w:val="9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29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2010 года N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аула имени Карима Мынбаева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636"/>
        <w:gridCol w:w="777"/>
        <w:gridCol w:w="878"/>
        <w:gridCol w:w="9148"/>
        <w:gridCol w:w="1784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</w:tr>
      <w:tr>
        <w:trPr>
          <w:trHeight w:val="3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</w:t>
            </w:r>
          </w:p>
        </w:tc>
      </w:tr>
      <w:tr>
        <w:trPr>
          <w:trHeight w:val="9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</w:t>
            </w:r>
          </w:p>
        </w:tc>
      </w:tr>
      <w:tr>
        <w:trPr>
          <w:trHeight w:val="9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</w:t>
            </w:r>
          </w:p>
        </w:tc>
      </w:tr>
      <w:tr>
        <w:trPr>
          <w:trHeight w:val="10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9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29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2010 года N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Кертенды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97"/>
        <w:gridCol w:w="797"/>
        <w:gridCol w:w="918"/>
        <w:gridCol w:w="8967"/>
        <w:gridCol w:w="1784"/>
      </w:tblGrid>
      <w:tr>
        <w:trPr>
          <w:trHeight w:val="6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</w:t>
            </w:r>
          </w:p>
        </w:tc>
      </w:tr>
      <w:tr>
        <w:trPr>
          <w:trHeight w:val="9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</w:t>
            </w:r>
          </w:p>
        </w:tc>
      </w:tr>
      <w:tr>
        <w:trPr>
          <w:trHeight w:val="9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</w:t>
            </w:r>
          </w:p>
        </w:tc>
      </w:tr>
      <w:tr>
        <w:trPr>
          <w:trHeight w:val="10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  <w:tr>
        <w:trPr>
          <w:trHeight w:val="9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29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2010 года N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Заречное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37"/>
        <w:gridCol w:w="817"/>
        <w:gridCol w:w="858"/>
        <w:gridCol w:w="9047"/>
        <w:gridCol w:w="1804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</w:p>
        </w:tc>
      </w:tr>
      <w:tr>
        <w:trPr>
          <w:trHeight w:val="8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</w:p>
        </w:tc>
      </w:tr>
      <w:tr>
        <w:trPr>
          <w:trHeight w:val="7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9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</w:p>
        </w:tc>
      </w:tr>
      <w:tr>
        <w:trPr>
          <w:trHeight w:val="10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</w:p>
        </w:tc>
      </w:tr>
      <w:tr>
        <w:trPr>
          <w:trHeight w:val="10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</w:p>
        </w:tc>
      </w:tr>
      <w:tr>
        <w:trPr>
          <w:trHeight w:val="12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29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2010 года N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Щербаковское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57"/>
        <w:gridCol w:w="777"/>
        <w:gridCol w:w="838"/>
        <w:gridCol w:w="9067"/>
        <w:gridCol w:w="1804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</w:t>
            </w:r>
          </w:p>
        </w:tc>
      </w:tr>
      <w:tr>
        <w:trPr>
          <w:trHeight w:val="9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</w:t>
            </w:r>
          </w:p>
        </w:tc>
      </w:tr>
      <w:tr>
        <w:trPr>
          <w:trHeight w:val="9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</w:t>
            </w:r>
          </w:p>
        </w:tc>
      </w:tr>
      <w:tr>
        <w:trPr>
          <w:trHeight w:val="10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9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29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2010 года N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Карой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797"/>
        <w:gridCol w:w="817"/>
        <w:gridCol w:w="9107"/>
        <w:gridCol w:w="1825"/>
      </w:tblGrid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</w:p>
        </w:tc>
      </w:tr>
      <w:tr>
        <w:trPr>
          <w:trHeight w:val="9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</w:p>
        </w:tc>
      </w:tr>
      <w:tr>
        <w:trPr>
          <w:trHeight w:val="9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</w:p>
        </w:tc>
      </w:tr>
      <w:tr>
        <w:trPr>
          <w:trHeight w:val="10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9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12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</w:p>
        </w:tc>
      </w:tr>
      <w:tr>
        <w:trPr>
          <w:trHeight w:val="10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</w:p>
        </w:tc>
      </w:tr>
      <w:tr>
        <w:trPr>
          <w:trHeight w:val="10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</w:p>
        </w:tc>
      </w:tr>
      <w:tr>
        <w:trPr>
          <w:trHeight w:val="12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29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2010 года N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Соналы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777"/>
        <w:gridCol w:w="837"/>
        <w:gridCol w:w="9107"/>
        <w:gridCol w:w="1825"/>
      </w:tblGrid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</w:t>
            </w:r>
          </w:p>
        </w:tc>
      </w:tr>
      <w:tr>
        <w:trPr>
          <w:trHeight w:val="9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</w:t>
            </w:r>
          </w:p>
        </w:tc>
      </w:tr>
      <w:tr>
        <w:trPr>
          <w:trHeight w:val="9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</w:t>
            </w:r>
          </w:p>
        </w:tc>
      </w:tr>
      <w:tr>
        <w:trPr>
          <w:trHeight w:val="10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9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29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2010 года N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 акима села Баршино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858"/>
        <w:gridCol w:w="817"/>
        <w:gridCol w:w="9067"/>
        <w:gridCol w:w="1804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</w:t>
            </w:r>
          </w:p>
        </w:tc>
      </w:tr>
      <w:tr>
        <w:trPr>
          <w:trHeight w:val="9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</w:t>
            </w:r>
          </w:p>
        </w:tc>
      </w:tr>
      <w:tr>
        <w:trPr>
          <w:trHeight w:val="9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</w:t>
            </w:r>
          </w:p>
        </w:tc>
      </w:tr>
      <w:tr>
        <w:trPr>
          <w:trHeight w:val="10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6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6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9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29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2010 года N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Жанбобек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898"/>
        <w:gridCol w:w="777"/>
        <w:gridCol w:w="9067"/>
        <w:gridCol w:w="1804"/>
      </w:tblGrid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</w:t>
            </w:r>
          </w:p>
        </w:tc>
      </w:tr>
      <w:tr>
        <w:trPr>
          <w:trHeight w:val="9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</w:t>
            </w:r>
          </w:p>
        </w:tc>
      </w:tr>
      <w:tr>
        <w:trPr>
          <w:trHeight w:val="9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</w:t>
            </w:r>
          </w:p>
        </w:tc>
      </w:tr>
      <w:tr>
        <w:trPr>
          <w:trHeight w:val="10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6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6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12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0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0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2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29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2010 года N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Куланутпес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878"/>
        <w:gridCol w:w="777"/>
        <w:gridCol w:w="9067"/>
        <w:gridCol w:w="1824"/>
      </w:tblGrid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9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9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10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6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6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9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29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2010 года N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Ткенекты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656"/>
        <w:gridCol w:w="837"/>
        <w:gridCol w:w="817"/>
        <w:gridCol w:w="9108"/>
        <w:gridCol w:w="1825"/>
      </w:tblGrid>
      <w:tr>
        <w:trPr>
          <w:trHeight w:val="5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</w:t>
            </w:r>
          </w:p>
        </w:tc>
      </w:tr>
      <w:tr>
        <w:trPr>
          <w:trHeight w:val="3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</w:t>
            </w:r>
          </w:p>
        </w:tc>
      </w:tr>
      <w:tr>
        <w:trPr>
          <w:trHeight w:val="9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</w:t>
            </w:r>
          </w:p>
        </w:tc>
      </w:tr>
      <w:tr>
        <w:trPr>
          <w:trHeight w:val="9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</w:t>
            </w:r>
          </w:p>
        </w:tc>
      </w:tr>
      <w:tr>
        <w:trPr>
          <w:trHeight w:val="10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6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6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29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2010 года N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Талдысай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718"/>
        <w:gridCol w:w="879"/>
        <w:gridCol w:w="778"/>
        <w:gridCol w:w="9181"/>
        <w:gridCol w:w="1706"/>
      </w:tblGrid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</w:t>
            </w:r>
          </w:p>
        </w:tc>
      </w:tr>
      <w:tr>
        <w:trPr>
          <w:trHeight w:val="3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</w:p>
        </w:tc>
      </w:tr>
      <w:tr>
        <w:trPr>
          <w:trHeight w:val="9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</w:p>
        </w:tc>
      </w:tr>
      <w:tr>
        <w:trPr>
          <w:trHeight w:val="9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</w:p>
        </w:tc>
      </w:tr>
      <w:tr>
        <w:trPr>
          <w:trHeight w:val="10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6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9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6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