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d0dc8" w14:textId="8ad0d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социальных рабочих мест на 2010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Нуринского района Карагандинской области от 7 июля 2010 года N 12/07. Зарегистрировано Управлением юстиции Нуринского района Карагандинской области 9 августа 2010 года N 8-14-122. Прекратило свое действие в связи с истечением срока, на которое было принято постановление - (письмо руководителя аппарата акима Нуринского района от 13 апреля 2011 года № 8-9/304)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Прекратило свое действие в связи с истечением срока, на которое было принято постановление - (письмо руководителя аппарата акима Нуринского района от 13.04.2011 № 8-9/304).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для обеспечения занятости безработных граждан, зарегистрированных в уполномоченном органе в порядке установленном законодательством Республики Казахстан, относящихся к целевым группам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согласно приложения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 и индивидуальных предпринимателей Нуринского района, организующих социальные рабочие места для 53 безработных из целевых групп, сроком до шести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предприятиям заключить соответствующие договоры с отделом занятости и социальных программ Нуринского района на организацию социальных рабочих мест в установленном порядке, а также осуществлять прием безработных на работу согласно индивидуальным трудовым договорам с указанием специальности, сроков и условий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Отделу занятости и социальных программ Нуринского района (Жупенова Гульнар Такуевна) направлять безработных лиц на социальные рабочие места для временного трудоустройства, согласно заявленной предприятиями потребности в пределах установленного задания и средств, выделенных на эти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Отделу финансов Нуринского района (Максутов Данияр Зарлыкович) осуществлять финансирование социальных рабочих мест в 2010 году согласно предусмотренных бюджетных средств на эти цели в сумме 6360 (шесть миллионов триста шестьдесят тысяч)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данного постановления возложить на заместителя акима района Даутову Зару Ахметжановну.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Нуринского района N 04/02 от 10 марта 2009 года "Об организации социальных рабочих мест на 2009 год" (зарегистрированное в Управлении юстиции Нуринского района Карагандинской области 31 марта 2009 года, регистрационный N 8-14-91)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по истечении десяти календарных дней после дня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С. Шайдаров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12/07 от 7 июля 2010 года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предприятий и индивидуальных предпринимателей Нуринского района, организующих социальные рабочие места: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9"/>
        <w:gridCol w:w="8221"/>
        <w:gridCol w:w="3720"/>
      </w:tblGrid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предприятий и индивидуальных предпринимателей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человек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"Айтешева А.С."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"Абильдина Галия Кудайбергеновна"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"Карбаева Жумабике Зейнуллина"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"Абсаттарова Ермек"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"Маденова Балжан"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"Нуркен"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"Каратал"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"Тусупбекова Гульнара Еслямовна"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