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40cf" w14:textId="1da4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Бухар-Жырауского районного маслихата Карагандинской области от 23 декабря 2010 года N 5. Зарегистрировано Управлением юстиции Бухар-Жырауского района Карагандинской области 6 января 2011 года N 8-11-110. Срок действия решения - до 1 января 2012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4973055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- 930621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4011969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5121539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- 28702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178709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178709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199577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173004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152136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Бухар-Жырауского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30.06.2011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11.08.2011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25.10.2011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06.12.2011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бюджет района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2011 год объем субвенции, передаваемой из областного бюджета в сумме 2707345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районного бюджета на 2011 год целевые трансферты и бюджетные кредиты из республиканского и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Бухар-Жырауского района на 2011 год в размере 2859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Бухар-Жырауского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2011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сельским округам и поселкам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06.12.2011 N 4 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4"/>
        <w:gridCol w:w="1284"/>
        <w:gridCol w:w="1284"/>
        <w:gridCol w:w="4573"/>
        <w:gridCol w:w="2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4"/>
        <w:gridCol w:w="1284"/>
        <w:gridCol w:w="1284"/>
        <w:gridCol w:w="4573"/>
        <w:gridCol w:w="2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06.12.2011 N 4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2416"/>
        <w:gridCol w:w="2416"/>
        <w:gridCol w:w="4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10.11.2011 N 4 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44"/>
        <w:gridCol w:w="937"/>
        <w:gridCol w:w="937"/>
        <w:gridCol w:w="3327"/>
        <w:gridCol w:w="1675"/>
        <w:gridCol w:w="1430"/>
        <w:gridCol w:w="1430"/>
        <w:gridCol w:w="14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Г.Мустафина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4140"/>
        <w:gridCol w:w="1472"/>
        <w:gridCol w:w="1472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539"/>
        <w:gridCol w:w="1521"/>
        <w:gridCol w:w="1258"/>
        <w:gridCol w:w="1258"/>
        <w:gridCol w:w="1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4140"/>
        <w:gridCol w:w="1472"/>
        <w:gridCol w:w="1472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3394"/>
        <w:gridCol w:w="1459"/>
        <w:gridCol w:w="1459"/>
        <w:gridCol w:w="1459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3"/>
        <w:gridCol w:w="1019"/>
        <w:gridCol w:w="1019"/>
        <w:gridCol w:w="3616"/>
        <w:gridCol w:w="1554"/>
        <w:gridCol w:w="1286"/>
        <w:gridCol w:w="1286"/>
        <w:gridCol w:w="1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