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0e2b" w14:textId="c7a0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7 декабря 2010 года N 24/5. Зарегистрировано Управлением юстиции города Шахтинска Карагандинской области 23 декабря 2010 года N 8-8-88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спрос и предложение на общественные работы в количестве 600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работ, размеры оплаты труда участников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Шахтинска" (Меллятова Р.И.):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типовые договора на выполнение общественных работ со всеми организациями, определенными пунктом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общественные работы в строгом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Шахтинска" (Меллятов А.Б.) обеспечить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24/5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2011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02.03.2011 N 6/2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749"/>
        <w:gridCol w:w="953"/>
        <w:gridCol w:w="3942"/>
        <w:gridCol w:w="3152"/>
        <w:gridCol w:w="1423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(тысяч тенге)*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799,92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8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школа-сад N 4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6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8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9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11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12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14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15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16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"Детско-юношеская спортивная школа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Детско-юношеский центр" акимата города Шахтинска отдела образования, физической культуры и спорта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N 1 для детей с ограниченными возможностями в развитии"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"Еркетай"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"Ботагоз"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"Снегурочка"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 акимата Карагандинской области управления образования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городская больница"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"Инфекционная больница поселка Шахан"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специализированная прокуратура по надзору за законностью в исправительных учреждениях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Администратора судов Карагандинской области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размер оплаты труда участников общественных работ определяется исходя из размера минимальной заработной платы, устанавливаемой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