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ec03" w14:textId="73ae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ХХIII сессии Сатпаевского городского маслихата от 21 декабря 2009 года N 275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14 апреля 2010 года N 308. Зарегистрировано Управлением юстиции города Сатпаев Карагандинской области 21 апреля 2010 года N 8-6-101.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ХХI сессии Карагандинского областного Маслихата от 12 декабря 2009 года N 262 "Об областном бюджете на 2010 – 2012 годы"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ХХIII сессии Карагандинского областного Маслихата от 9 апреля 2010 года N 294 "О внесении изменений в решение ХХI сессии Карагандинского областного маслихата от 12 декабря 2009 года N 262 "Об областном бюджете на 2010 –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ХХIII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25 декабря 2009 года за N 8-6-93 и официально опубликовано 30 декабря 2009 года в N 84 (1761) газеты "Шарайна"),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XXV сессии Сатпаевского городского маслихата от 17 марта 2010 года N 296 "О внесении изменений в решение ХХIII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1 апреля 2010 года за N 8-6-100 и официально опубликовано 9 апреля 2010 года в N 26 (1787) газеты "Шарайна"),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765 млн. 576 тыс." заменить цифрами "2 млрд. 810 млн. 781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"617 млн. 757 тыс." заменить цифрами "657 млн. 812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127 млн. 522 тыс." заменить цифрами "2 млрд. 132 млн. 672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812 млн. 123 тыс." заменить цифрами "2 млрд. 880 млн. 063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66 млн. 547 тыс." заменить цифрами "минус 89 млн. 282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"66 млн. 547 тыс." заменить цифрами "89 млн. 282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"66 млн. 547 тыс." заменить цифрами "89 млн. 282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"142 млн. 746 тыс." заменить цифрами "149 млн. 660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девятом цифры "17 млн. 510 тыс." заменить цифрами "16 млн. 675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десятом цифры "4 млн. 092 тыс." заменить цифрами "3 млн. 082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одиннадцатом цифры "2 млн. 825 тыс." заменить цифрами "2 млн. 906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"142 млн. 746 тыс." заменить цифрами "149 млн. 660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"17 млн. 510 тыс." заменить цифрами "16 млн. 675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 млн. 092 тыс." заменить цифрами "3 млн. 082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млн. 825 тыс." заменить цифрами "2 млн. 906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4"/>
        <w:gridCol w:w="483"/>
        <w:gridCol w:w="10658"/>
        <w:gridCol w:w="18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2810781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657812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2132672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2132672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856"/>
        <w:gridCol w:w="796"/>
        <w:gridCol w:w="9077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2880063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131204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1841385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1643474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1643474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</w:t>
            </w:r>
          </w:p>
        </w:tc>
      </w:tr>
      <w:tr>
        <w:trPr>
          <w:trHeight w:val="16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9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25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4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66595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110062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148716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140020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9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16"/>
        <w:gridCol w:w="797"/>
        <w:gridCol w:w="838"/>
        <w:gridCol w:w="9329"/>
        <w:gridCol w:w="18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16"/>
        <w:gridCol w:w="676"/>
        <w:gridCol w:w="10189"/>
        <w:gridCol w:w="18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15"/>
        <w:gridCol w:w="675"/>
        <w:gridCol w:w="10174"/>
        <w:gridCol w:w="18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78"/>
        <w:gridCol w:w="378"/>
        <w:gridCol w:w="810"/>
        <w:gridCol w:w="10095"/>
        <w:gridCol w:w="19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-89282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апреля 2010 года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текущих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  <w:r>
        <w:rPr>
          <w:rFonts w:ascii="Times New Roman"/>
          <w:b/>
          <w:i w:val="false"/>
          <w:color w:val="000080"/>
          <w:sz w:val="28"/>
        </w:rPr>
        <w:t xml:space="preserve"> поселка</w:t>
      </w:r>
      <w:r>
        <w:rPr>
          <w:rFonts w:ascii="Times New Roman"/>
          <w:b/>
          <w:i w:val="false"/>
          <w:color w:val="000080"/>
          <w:sz w:val="28"/>
        </w:rPr>
        <w:t xml:space="preserve"> Жезказган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35"/>
        <w:gridCol w:w="875"/>
        <w:gridCol w:w="795"/>
        <w:gridCol w:w="9142"/>
        <w:gridCol w:w="18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