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be64" w14:textId="a69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Сатпаев N 01/10 "Об организации общественных работ на 2010 год" от 15 января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23 февраля 2010 года N 06/09. Зарегистрировано Управлением юстиции города Сатпаев Карагандинской области 05 марта 2010 года N 8-6-99. Утратило силу - постановлением акимата города Сатпаев Карагандинской области от 23 декабря 2010 года N 29/09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23.12.2010 N 29/09.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Правилами организации и финансирования общественных работ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Сатпаев "Об организации общественных работ на 2010 год" N 01/10 от 15 января 2010 года (зарегистрировано в Управлении юстиции города Сатпаев Департамента юстиции Карагандинской области 1 февраля 2010 года за N 8-6-96, опубликовано 10 февраля 2010 года в N 11 (1772) газеты "Шарайна")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г. Сатпаев" (Сакеев Е.Х.) производить финансирование организации общественных работ из местного бюджета в пределах утвержденных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06/09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2010 год по городу Сатпаев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072"/>
        <w:gridCol w:w="1394"/>
        <w:gridCol w:w="5244"/>
        <w:gridCol w:w="254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подсобные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по уплате налогов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бюджетного планирования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Жезказган"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участие в сельскохозяйственных работах, благоустройство и озеленение поселка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автодорог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организации городских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"Управления юстиции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суд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"Детский дом "Мерей"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по работе с детьми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"Культурно – оздоровительный центр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дворовыми клубами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"Детско- юношеская спортивная школа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охране общественного порядка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г. Сатпаев"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Сатпаев N 06/09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 города Сатпаев организующих общественные работы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194"/>
        <w:gridCol w:w="1460"/>
        <w:gridCol w:w="2648"/>
        <w:gridCol w:w="2259"/>
        <w:gridCol w:w="2368"/>
        <w:gridCol w:w="239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(в тыс. тенге)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подсобные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по уплате налогов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бюджетного планирования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Жезказган"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участие в сельскохозяйственных работах, благоустройство и озеленение поселка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8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автодорог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14653,0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организации городских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"Управления юстиции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897,1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суд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"Детский дом "Мерей"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по работе с детьми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"Культурно–оздоровительный центр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дворовыми клубами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"Детско–юношеская спортивная школа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охране общественного порядка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г. Сатпаев"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5 дней в неделю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