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926065" w14:textId="892606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перечня предприятий, организаций, учреждений города Караганды, организующих общественные работы на 2011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Караганды Карагандинской области от 14 декабря 2010 года N 60/09. Зарегистрировано Управлением юстиции города Караганды Карагандинской области 30 декабря 2010 года N 8-1-125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статьей 20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занятости населения", "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и финансирования общественных работ", утвержденными постановлением Правительства Республики Казахстан от 19 июня 2001 года N 836 "О мерах по реализации Закона Республики Казахстан от 23 января 2001 года "О занятости населения", акимат города Караганды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перечень предприятий, организаций, учреждений города Караганды, организующих общественные работы на 2011 год, виды и объемы работ, источник финансирования и срок участия согласно приложению.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Утвердить оплату труда граждан, занятых на общественных работах, в размере двух минимальных заработных плат в месяц.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Уполномоченному органу государственное учреждение "Отдел занятости и социальных программ города Караганды" (Искаков Жанай Боранкулович) заключить с работодателями типовые договора на выполнение общественных работ.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постановления возложить на заместителя акима города Караганды Максутова Халела Мукатаевича.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Настоящее постановление вводится в действие со дня его официального опубликования и распространяется на отношения, возникшие с 1 января 2011 года.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Б. Абдишев</w:t>
      </w:r>
    </w:p>
    <w:bookmarkStart w:name="z7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к постановлению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акимата города Караганды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 декабря 2010 года N 60/09</w:t>
      </w:r>
    </w:p>
    <w:bookmarkEnd w:id="1"/>
    <w:bookmarkStart w:name="z8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Перечень предприятий, организаций, учреждений города Караганды, организующих общественные работы на 2011 год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Приложение в редакции </w:t>
      </w:r>
      <w:r>
        <w:rPr>
          <w:rFonts w:ascii="Times New Roman"/>
          <w:b w:val="false"/>
          <w:i w:val="false"/>
          <w:color w:val="ff0000"/>
          <w:sz w:val="28"/>
        </w:rPr>
        <w:t>постановления</w:t>
      </w:r>
      <w:r>
        <w:rPr>
          <w:rFonts w:ascii="Times New Roman"/>
          <w:b w:val="false"/>
          <w:i w:val="false"/>
          <w:color w:val="ff0000"/>
          <w:sz w:val="28"/>
        </w:rPr>
        <w:t xml:space="preserve"> акимата города Караганды от 28.07.2011 N 33/02 (вводится в действие со дня его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1"/>
        <w:gridCol w:w="2908"/>
        <w:gridCol w:w="1470"/>
        <w:gridCol w:w="2503"/>
        <w:gridCol w:w="2544"/>
        <w:gridCol w:w="1876"/>
        <w:gridCol w:w="1938"/>
      </w:tblGrid>
      <w:tr>
        <w:trPr>
          <w:trHeight w:val="14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организаций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 человек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Виды работ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Источник финансирования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работ, в тенге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 участия, месяц</w:t>
            </w:r>
          </w:p>
        </w:tc>
      </w:tr>
      <w:tr>
        <w:trPr>
          <w:trHeight w:val="9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"Городское коммунальное хозяйство"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4287732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9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"Управление парками культуры и отдыха"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озеленение, уборка территории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5759640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"Горсвет"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содержанию линий освещения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1023936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Октябрьского района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района, санитарная очистка пустырей, уборка парков и скверов, обследование технического состояния жилых домов, инвентаризация лифтового хозяйства, обследование газораспределительных установок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8959440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0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имени Казыбек би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района, санитарная очистка пустырей, уборка парков и скверов, обследование технического состояния жилых домов, инвентаризация лифтового хозяйства, обследование газораспределительных установок и светового оформления района, делопроизводство и разработка социальной карты района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51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города Караганды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Обработка, размножение и рассылка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3839760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6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району имени Казыбек би города Караганды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Налоговое управление по Октябрьскому району города Караганды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населением, доставка уведомлений и квитанций по уплате налогов на имущество, транспортные средства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казенное предприятие "Шахтер"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подростками и молодежью в дворовых клубах по месту жительства, уборка прилегающих территорий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4479720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района имени Казыбек би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0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по делам обороны Октябрьского района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с населением по призыву в ряды Вооруженных Сил, доставка повесток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юстиции Карагандинской области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 в органах юстиции, выполнение работ по формированию Электронного Архива Регистра Недвижимости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8127492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6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жилищно-коммунального хозяйства, пассажирского транспорта и автомобильных дорог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заключению договоров перевозок пассажиров и багажа, по постановке в очередь на получение жилья, разноска документов, обработка архивной документации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внутренней политики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Контент-анализ местных средств массовой информации, обновление базы данных молодежных организаций и национальных культурных центров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2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архитектуры и градостроительства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Ведение электронной базы, обработка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96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земельных отношений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подготовке реестров, уведомлений, обработка документов, сдаваемых в архив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предпринимательства"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выполнению антикризисной программы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3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занятости и социальных программ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 с целью выявления граждан, имеющих право на социальные выплаты, уточнение социальной карты города, обработка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5726688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социальной помощи на дому района имени Казыбек би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уточнение социальной карты, составление актов обследования, выявление одинокопроживающих престарелых граждан по району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2367852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31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Отделение социальной помощи на дому Октябрьского района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Подворный обход, уточнение социальной карты, составление актов обследования, выявление одинокопроживающих престарелых граждан по району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2623836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47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культуры и развития языков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Сверка адресной информации, имеющейся в базе данных "Адресный регистр" с реально существующей информацией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9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финансов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инвентаризации объектов коммунальной собственности, обработка документов, сдаваемых в архив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зоологический парк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Благоустройство, уборка территории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639960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3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образования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2559840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9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внутренних дел Карагандинской области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Осуществление работы в Центре оперативного управления в системе видеонаблюдения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1535904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64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координации занятости и социальных программ Карагандинской области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по реализации антикризисных мероприятий по недопущению роста безработицы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3071808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2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строительства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ведение электронной базы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Карагандинский городской маслихат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Техническая работа, отправка и доставка почты, обработка документов, сдаваемых в архив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0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Прокуратура города Караганды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"Канцелярия Карагандинского областного суда"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 архива судов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1279920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Суд района имени Казыбек би города Караганды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Работа по обработке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383976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5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Карагандинская природоохранная прокуратура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383976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1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сельского хозяйства и ветеринарии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документов, ведение мониторинга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81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по контролю и социальной защите по Карагандинской области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8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Карагандинской области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3519780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57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Государственное учреждение "Отдел экономики и бюджетного планирования города Караганды"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191988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9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 уголовно-исполнительной системы по Карагандинской области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383976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73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Управление образования Карагандинской области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Обработка документов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767952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"Благоустройство"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города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767952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1020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государственное предприятие "Районное коммунальное хозяйство"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города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города Караганды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1407912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</w:tr>
      <w:tr>
        <w:trPr>
          <w:trHeight w:val="285" w:hRule="atLeast"/>
        </w:trPr>
        <w:tc>
          <w:tcPr>
            <w:tcW w:w="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</w:p>
        </w:tc>
        <w:tc>
          <w:tcPr>
            <w:tcW w:w="14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1511</w:t>
            </w:r>
          </w:p>
        </w:tc>
        <w:tc>
          <w:tcPr>
            <w:tcW w:w="25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96729000</w:t>
            </w:r>
          </w:p>
        </w:tc>
        <w:tc>
          <w:tcPr>
            <w:tcW w:w="19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