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bea4" w14:textId="c7cb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XXXIV сессии Карагандинского городского маслихата IV созыва от 16 июня 2010 года N 368 "Об утверждении Правил предоставления жилищной помощи населению города Караганды"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XLIII сессии IV созыва Карагандинского городского маслихата от 23 декабря 2010 года N 447. Зарегистрировано Управлением юстиции города Караганды 27 декабря 2010 года N 8-1-124. Утратило силу - решением Карагандинского городского маслихата от 16 апреля 2012 года N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16.04.2012 N 32 (вводится в действие по истечении десяти календарных дней после дня их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XXXIV сессии Карагандинского городского маслихата IV созыва от 16 июня 2010 года N 368 "Об утверждении Правил предоставления жилищной помощи населению города Караганды" (зарегистрировано в Реестре государственной регистрации нормативных правовых актов за N 8-1-115, опубликовано 21 июля 2010 года в газете "Взгляд на события" N 080 (684)):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преамбуле Правил предоставления жилищной помощи населению города Караганды (далее - Правила) на государственном языке после слов "және Қарағанды қаласының" дополнить словами "аз қамтылған";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 русском языке после слов "порядок предоставления жилищной помощи" дополнить словом "малообеспеченным";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абзаце первом пункта 1 Правил на государственном языке после слов "Тұрғын үй көмегі" дополнить словами "аз қамтылған";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 русском языке после слов "Жилищная помощь предоставляется" дополнить словом "малообеспеченным".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вопросам труда, развития социальной сферы и социальной защиты населения (председатель – Аймагамбетов Асхат Канатович).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их первого официального опубликования и распространяется на отношения, возникшие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XLIII сессии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IV созыва             Ш. Осин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Бексултанов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города Караганды"                 Ж. Искаков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23.12.2010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