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54bb" w14:textId="66b5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городе Таразе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четвертого созыва Жамбылской области от 25 июня 2010 года N 30-9. Зарегистрировано управлением юстиции города Тараз Жамбылской области 30 июля 2010 года за номером 110. Утратило силу решением Таразского городского маслихата Жамбылской области от 27 июня 2012 года № 5-8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решением Таразского городского маслихата Жамбылской области от 27 июня 2012 года № 5-8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статьи-3 и </w:t>
      </w:r>
      <w:r>
        <w:rPr>
          <w:rFonts w:ascii="Times New Roman"/>
          <w:b w:val="false"/>
          <w:i w:val="false"/>
          <w:color w:val="000000"/>
          <w:sz w:val="28"/>
        </w:rPr>
        <w:t>статьей-311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статьи-6 Закона Республики Казахстан от 23 января 2001 года «О местном государственном управлении и самоуправлении в Республике Казахстан», Таразский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 Правила содержания собак и кошек в городе Таразе.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Д.Кожамжарова                              У.Байшигашев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2010 года № 30-9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городе Таразе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целях установления содержания собак и кошек в городе Таразе.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содержащих собак и кошек,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3.Настоящие Правила разработаны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статьей-311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статьи-6 Закона Республики Казахстан от 23 января 2001 года "О местном государственном управлении и самоуправлении в Республике Казахстан".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содержания собак и кошек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Собаки и кошки идентифицируются путем выдачи индивидуальных ветеринарных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Передача, продажа, купля, а также вывоз, ввоз собак и кошек за пределы города, области и республики разрешается при наличии ветеринарного паспорта с отметкой «сделана прививка против бешенства».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 допускается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на детских площадках, во дворах многоквартирных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намордника и на длинном поводке;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выгуливать собак лицам, находящимся в нетрезвом состоянии и детям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купать собак и кошек в местах, предназначенных для купания людей, в фонтанах и водозаборах;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приютов и питомников в квартирах жилого фонда и в индивидуальных жилых домах для любых видов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содержание незарегистрированных (не состоящих на учете) и невакцинированных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разведение и отлов собак и кошек с целью использования их шкур и мяса для потребления, переработки и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собачьих боев и других мероприятий на территории города Тараза,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собак и кошек в местах общего пользования многоквартирных жилых домов и общежитях.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7.Собаки и кошки, укусившие людей либо животных, немедленно доставляются в ближайшее лечебное ветеринарное учреждение для изоляции и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Содержание собак и кошек осуществляется в соответствии с ветеринарными (ветеринарно-санитарными) правилами и нормативами, а также их биологическими потребностями и при гуманном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9.Разрешается, при условии соблюдения санитарно-гигиенических, зоогигиенических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одной семьей в квартире многоквартирного жилого дома не более двух собак крупных и средних пород и двух кошек, включая приплод до трехмесячного возраста. (Щенки и котята старше трехмесячного возраста, должны быть переданы новым владельцам или в специальную службу, занимающуюся отловом и содержанием бродячих животных. Передача щенков и котят новым владельцам осуществляется с предоставлением ветеринарного паспорта на животное.);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двух кошек и собак в жилых помещениях (коммунальная квартира), занятых несколькими семьями, лишь на своей жилой площади с письменного согласия всех проживающих в квартире, при отсутствии у соседей медицинских противопоказаний (аллергия).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целях оказания содействия уполномоченным органам за соблюдением настоящих Правил кооперативам собственников квартир, жилищным кооперативам, кооперативам собственников помещений, кондоминиумам рекомендуется: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входы в подвалы, на чердаки и в другие подсобные помещения в закрытом состоянии, исключающем проникновение туда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сообщать организациям, занимающимся отловом животных, о наличии на своей территории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собирать и передавать уполномоченному органу (регистрирующему органу) сведения о количестве животных, содержащихся собственниками квартир в подведомственных им домах, для осуществления их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определять места для выгула собак на территории, закрепленной за кооперативом собственников квартир, жилищным кооперативом, кондоминиумом либо на территории микрорайона (квартала), свободной от застройки и прилегающей к кооперативам, с установкой табличек, знаков, подлежащие внесению в местный исполнительный орган города для утверждения в установленном порядке.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Отлов собак и кошек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Собаки и кошки, находящиеся в общественных местах (улицах, дворовых территориях, парках, скверах и прочих местах) без сопровождающих лиц, кроме оставленных владельцами на привязи у предприятий и учреждений, считаются бродячими и подлежат обязательному отлову специальными службами по отлову бродячих собак и кошек и подбору трупов павших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по отлову бродячих собак и кошек и водитель специального транспорта должны соблюдать гуманность при отлове и транспортировке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Отловленные бродячие собаки и кошки передаются новому владельцу или умерщвляются медикаментозным путем (усыпляются), с последующей утилизацией в городском скотомогильнике.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Заключительные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За нарушение настоящих правил ответственность определяется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