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296c9" w14:textId="b8296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Хромтауского района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Хромтауского района Актюбинской области от 24 декабря 2010 года № 207. Зарегистрировано Управлением юстиции Хромтауского района Актюбинской области 17 января 2011 года № 3-12-128. Утратило силу в связи с истечением срока применения - (письмо аппарата маслихата Хромтауского района Актюбинской области от 14 февраля 2013 года № 59).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- (письмо аппарата маслихата Хромтауского района Актюбинской области от  14.02.2013 № 59).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 № 95,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2010 года № 357-IV "О республиканском бюджете на 2011-2013 годы"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декабря 2010 года № 1350 "О реализации Закона Республики Казахстан "О республиканском бюджете на 2011-2013 годы"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2011-2013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доходы                        4018838,9 тысяч тенге;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налоговым поступлениям             2139969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неналоговым поступлениям             39574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поступлениям от продажи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основного капитала                   8 065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поступлениям трансфертов         1831230,9 тысяч тенге;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затраты                       4196564,3 тысяч тенге;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3) чистое бюджетное кредитование    435643 тысяч тенге;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бюджетные кредиты                   497665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погашение бюджетных кредитов          1840 тысяч тенге;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4) сальдо по операциям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 финансовыми активами                  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приобретение финансовых активов          0 тысяч тенге;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5) дефицит (профицит) бюджета    -613368,4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6) финансирование дефицита        613368,4 тысяч тенге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(профицита)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Хромтауского района Актюбинской области от 01.02.2011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28.03.2011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27.04.2011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21.07.2011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19.10.2011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10.11.2011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на 2011 год распределение общей суммы поступлений от налогов в бюджет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№ 333 от 13 декабря 2010 года в следующих размерах: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 27 процентов;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27 процентов.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индивидуальному подоходному налогу с доходов, не облагаемых у источника выплаты, по индивидуальному подоходному налогу с физических лиц, осуществляющих деятельность по разовым талонам, по индивидуальному подоходному налогу с доходов иностранных граждан, облагаемых у источника выплаты, по индивидуальному подоходному налогу с доходов иностранных граждан, не облагаемых у источника выплаты зачисляются полностью в районный бюджет.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в доход районного бюджета зачисляются: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с юридических лиц и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с физических лиц на земли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промышленности, связи, транспорта, обороны и иного несельскохозяйственного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с юридических лиц и индивидуальных предпринимателей, частных нотариусов и адвокатов на земли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с юридических лиц и индивидуальных предпринимателей, частных нотариусов и адвокатов на земли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и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 на бензин и дизельное топливо,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юридических лиц и учетную регистрацию филиалов и представительств, а также их перерегистрация;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залога движимого имущества и ипотеки судна или строящегося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транспортных средств, а также их перерегистрацию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прав на недвижимое имущество и сделок с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(визуальной)рекламы в полосе отвода автомобильных дорог общего пользования местного значения и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фиксированный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госпошлина (по кодам 108102-108112);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административные штрафы, пени, санкций, взыскания, налагаемые местными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 в районный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земельных участков.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Засчитывать ежемесячно в счет уплаты социального налога в пределах 4 процентов от фонда заработной платы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 над начисленной суммой отчислений в указанный фонд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2011-2013 годы".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2011 -2013 годы" с 1 января 2011 года установлено: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- 15999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- 1512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- 15999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2011 год поступление целевых текущих трансфертов из областного, включенных в базу расходов бюджета, за счет целевых текущих трансфертов из республиканского бюджета, в том числе: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82973,0 тысяч тенге на содержание вновь вводимых объектов образования;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5970,0 тысяч тенге на обеспечение учебными материалами дошкольных организаций образования, организаций среднего образования по предмету "Самопознание";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800,0 тысяч тенге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17972,0 тысяч тенге на содержание подразделений местных исполнительных органов в области ветеринарии;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на основании постановления акимата района.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2011 год поступление целевых текущих трансфертов из областного бюджета за счет поступлений целевых текущих трансфертов из республиканского бюджета, в том числе: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проведение противоэпизоотических мероприятий 14451 тысяч тенге;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расширение программы социальных рабочих мест и молодежной практики 1560 тысяч тенге;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определяется на основании постановления акимата района.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2011 год поступление целевых текущих трансфертов из республиканского бюджета, в том числе: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реализацию мер социальной поддержки специалистов социальной сферы сельских населенных пунктов в сумме 4582 тысяч тенге;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бюджетные кредиты местным исполнительным органам для реализацию мер социальной поддержки специалистов социальной сферы сельских населенных пунктов в соответствии с условиями, определяемыми Правительством Республики Казахстан, в сумме 26706 тысяч тенге;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определяется на основании постановления акимата района.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2011 год поступление целевых текущих трансфертов из республиканского бюджета: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реализацию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2005-2011 годы в сумме 84021 тысяч тенге, в том числе: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8194 тысяч тенге на оснащение учебным оборудованием кабинетов биологии в государственных учреждениях основного среднего и общего среднего образования;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11082 тысяч тенге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43512 тысяч тенге на реализацию государственного образовательного заказа в дошкольных организациях образования;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16783 тысяч тенге на выплату ежемесячных денежных средств опекунам на содержание детей-сирот, детей, оставшихся без попечения родителей;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4450 тысяч тенге на обеспечение оборудованием, программным обеспечением детей-инвалидов, обучающихся на дому;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учесть в районном бюджете на 2011 год поступление целевых трансфертов из республиканского бюджета на увеличение размеров доплаты за квалификационную категорию учителям школ и воспитателям дошкольных организации образования 14957,0 тыс.тенге;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текущих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решением маслихата Хромтауского района Актюбинской области от 28.03.2011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районном бюджете на 2011 год поступление целевых трансфертов на развитие из республиканского бюджета: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172953 тысяч тенге на строительство детского сада на 140 мест в г.Хромтау;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352018 тыс. тенге на реконструкцию водопроводных сетей аульных (сельских) населенных пунктов;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трансфертов на развитие определяется на основании постановления акимата района.</w:t>
      </w:r>
    </w:p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Учесть в районном бюджете на 2011 год поступление целевых трансфертов на развитие из республиканского бюджета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"Нұрлы көш" на 2009-2011 годы в сумме 676240 тыс. тенге, в том числе: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развитие, обустройство и (или) приобретение инженерно-коммуникационной инфраструктуры в сумме 242000 тыс. тенге;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строительство средней школы на 600 мест в селе Коктау 434240 тысяч тенге;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на развитие определяется на основании постановления акимата района.</w:t>
      </w:r>
    </w:p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Учесть в районном бюджете на 2010 год поступление целевых трансфертов на развитие из республиканского бюджета на кредитование районного бюджета на строительство и (или) приобретение жилья в рамках реализаций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"Нұрлы көш" на 2009 -2011 годы по ставке вознаграждения, определяемой Правительством Республики Казахстан в сумме 423863 тысяч тенге;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кредита определяется на основании постановления акимата района;</w:t>
      </w:r>
    </w:p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Учесть в районном бюджете на 2011 год поступление целевых трансфертов на развитие из республиканского бюджета на реализацию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жилищного строительства в Республике Казахстан на 2008- 2011 годы в сумме 61307 тысяч тенге, в том числе: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строительство и (или) приобретения жилья государственного коммунального жилищного фонда 36307 тысяч тенге;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развитие, обустройство и(или) приобретение инженерно-коммуникационной инфраструктуры 20000 тысяч тенге;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Хромтауского района Актюбинской области от 01.02.2011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развития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решением маслихата Хромтауского района Актюбинской области от 01.02.2011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 в районном бюджете на 2011 год поступление целевых текущих трансфертов из областного бюджета, в том числе: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проведение марафон-эстафеты "Расцвет села - Расцвет Казахстана" 23080 тыс тенге;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капитальный ремонт автодороги районного значения "Самара-Шымкент-Аккудук" 100000 тыс тенге;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 в районном бюджете поступление с областного бюджета на выплату единовременной материальной помощи инвалидам и участникам ВОВ в сумме - 361,8 тыс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решением маслихата Хромтауского района Актюбинской области от 27.04.2011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Учесть в районном бюджете на 2011 год поступление целевых трансфертов развития из областного бюджета в сумме 489935 тыс. тенге, в том числе: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развитие, обустройство и (или) приобретение инженерно-коммуникационной инфраструктуры 364473 тысяч тенге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реконструкцию системы водопроводных сетей аульных (сельских) населенных пунктов 125462 тыс. тенге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развития определяется на основании постановления акимата района.</w:t>
      </w:r>
    </w:p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 в районном бюджете на 2011 год софинансирование из областного бюджета на выделенные трансферты развития из республиканского бюджета 195273 тысяч тенге, в том числе: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строительство детского сада на 140 мест в г.Хромтау 74123 тыс.тенге;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развитие, обустройство и (или) приобретение инженерно-коммуникационной инфраструктуры 2222 тысяч тенге;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развитие, обустройство и (или) приобретение инженерно-коммуникационной инфраструктуры по 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"Нұрлы көш" 26889 тысяч тенге;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строительство и (или) приобретения жилья государственного коммунального жилищного фонда 4034 тысяч тенге;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реконструкцию системы водопроводных сетей аульных (сельских) населенных пунктов 88005 тыс. тенге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развития определяется на основании постановления акимата района.</w:t>
      </w:r>
    </w:p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Учесть, что в районном бюджете на 2011 кредитование с областного бюджета на строительство (или) приобретения жилья семьям оралманов по 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"Нұрлы көш" 0 тыс. тенге;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указанного кредита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решением маслихата Хромтауского района Актюбинской области от 27.04.2011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Утвердить резерв местного исполнительного органа района на 2011 год в сумме 3400,0 тысяч тенге.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перечень районных бюджетных программ, не подлежащих секвестру в процессе исполнения районного бюджета на 2011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Настоящее решение вводится в действие с 1 января 2011 года.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Ашабаев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Мулдашев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№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Хромтауского района Актюбинской области от 10.11.2011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4 018 838,9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облагаемых у источника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топливо, реализуемое юридическими и физическими лицами в розницу а также используемое на собственные производственные нужды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индивидуальных предпринимателей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транспортных средств, а также их перерегистрацию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прав на недвижимое имущество и сделок с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выезда в Республику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места 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удостоверений тракториста-машиниста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1 831 230,9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1 831 230,9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1 831 230,9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1 572 024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Функ.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4 196 564,3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и контроля за исп-м бюджета района и управления коммунальной собственностью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деят-ть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ЧС масштаба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населенных пунктов в которых не созданы органы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физ.культуры и спорта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организации дошкольного воспитания и обучения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образования, физ.культуры и спорта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1 547 109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сод.ребенка сироты (детей сирот) и ребенка (детей)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оборудованием программным обеспечением детей инвалидов обучающегося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образования, физ.культуры и спорта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специалистам здравоохранения, образования, социального обеспечения, культуры и спорта, проживающим в сельской местности, по приобретению топлива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1 043 027,7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и(или) приобретение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хозяйства,пассажирского транспорта и автомобильных дорог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образования, физической культуры и спорта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средства массовой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ветеринарии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 эпизиотических мероприятии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городах районного значения поселков, аулах (селах)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индивидуального предпринимательства в рамках программы "Дорожная карта бизнеса 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 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градостроительства и строительства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за счет кредитов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429 913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429 913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429 913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199014,4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-613368,4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613368,4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 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№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3 546 152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облагаемых у источника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 и индивидуальных предпринимателей, частных нотариусов и адвокатов на земли сельхозяйственного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топливо, реализуемое юридическими и физическими лицами в розницу а также используемое на собственные производственные нужды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индивидуальных предпринимателей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транспортных средств, а также их перерегистрацию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прав на недвижимое имущество и сделок с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выезда в Республику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места 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удостоверений тракториста-машиниста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1 126 292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1 014 135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3 546 152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и контроля за исп-м бюджета района и управления коммунальной собственностью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деят-ть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ЧС масштаба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населенных пунктов которых не созданы органы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2 064 237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физ.культуры и спорта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организации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физ.культуры и спорта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физ.культуры и спорта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ежемес.ден.средств опекунам (попечителям) на сод.ребенка сироты (детей сирот) и ребенка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оборудованием програмным обеспечением детей инвалидов обучаещегося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117 565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специалистам здравоохранения, образования, социального обеспечения, культуры и спорта, проживающим в сельской местности, по приобретению топлива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и(или) приобретение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209 983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физ.культуры и спорта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 эпод-х мероприятии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 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448 730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450 569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за счет кредитов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Под-клас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Под-клас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450569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Под-клас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-448730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448730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№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Под-клас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2 966 873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облагаемых у источника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 и индивидуальных предпринимателей, частных нотариусов и адвокатов на земли сельхозяйственного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топливо, реализуемое юридическими и физическими лицами в розницу а также используемое на собственные производственные нужды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индивидуальных предпринимателей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транспортных средств, а также их перерегистрацию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прав на недвижимое имущество и сделок с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выезда в Республику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места 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удостоверений тракториста-машиниста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514 181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2 966 873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и контроля за исп-м бюджета района и управления коммунальной собственностью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деят-ть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ЧС масштаба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населенных пунктов которых не созданы органы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2 272 908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физ.культуры и спорта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организации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физ.культуры и спорта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физ.культуры и спорта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ежемес.ден.средств опекунам (попечителям) на сод.ребенка сироты (детей сирот) и ребенка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оборудованием програмным обеспечением детей инвалидов обучаещегося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физ.культуры и спорта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физ.культуры и спорта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системы электронного обучения в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доступа организаций образования к широполосному доступ к сети Интернета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специалистам здравоохранения, образования, социального обеспечения, культуры и спорта, проживающим в сельской местности, по приобретению топлива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178050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и(или) приобретение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образования, физ.культуры и спорта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 эпиз-х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15 090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 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за счет кредитов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Под-клас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Под-клас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Под-клас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-24867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24867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№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на 2011 г., не подлежащих</w:t>
      </w:r>
      <w:r>
        <w:br/>
      </w:r>
      <w:r>
        <w:rPr>
          <w:rFonts w:ascii="Times New Roman"/>
          <w:b/>
          <w:i w:val="false"/>
          <w:color w:val="000000"/>
        </w:rPr>
        <w:t>секвестированию в процессе исполнения районного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 образования,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