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6b7b" w14:textId="9d26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24 декабря 2010 года № 233. Зарегистрировано Управлением юстиции Уилского района Актюбинской области 17 января 2011 года № 3-11-83. Утратило силу в связи с истечением срока применения - (письмо маслихата Уилского района Актюбинской области от 30 мая 2012 года № 51).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Уилского района Актюбинской области от 30.05.2012 № 51).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6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№ 357 "О республиканском бюджете на 2011-2013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"О реализации Закона "О республиканском бюджете на 2011-2013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2011-2013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доходы                      2 566 380,4 тысяч тенге,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налоговым поступлениям             165 350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неналоговым поступлениям             9 205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поступления от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основного капитала                    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поступлениям трансфертов       2 391 720,4 тысяч тенге;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затраты                     2 603 818,2 тысяч тенге;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чистое бюджетное кредитование  17 597,7 тысяч тенге,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бюджетные кредиты                   18 652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погашение бюджетных кредитов         1 247 тысяч 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сальдо по операциям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 финансовыми активами                  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приобретение финансовых активов          0 тысяч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дефицит бюджета               -55 035,5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финансирование дефицита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бюджета                           55 035,5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Уилского района Актюбинской области от 04.02.2011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20.04.2011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22.07.2011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25.10.2011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08.11.2011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занятий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юридических лиц и учетную регистрацию филиалов и представительтсв,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 или строящегося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районного значения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то есть деньги от продажи государственного имущества, закрепленного за государственными учреждениями, финансируемыми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2011-2013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2011 -2013 годы" установлено: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2011 года: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- 15 999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1 512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15 999 тенге.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сессии областного маслихата "Об областном бюджете на 2011-2013 годы" предусмотрена на 2011 год субвенция, передаваемая из областного бюджета в районный бюджет в сумме 1 606 877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2011 год поступление целевых текущих трансфертов из республиканского бюджета в следующих размерах: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- 3 145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- 22 226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- 32 152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11 172 тысяча тенге – на увеличение размера доплаты за квалификационную категорию, учителям школ и воспитателям дошкольных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общей сумме 7 846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4500 тысяча тенге - на развитие инженерно-коммуникационной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Уилского района Актюбинской области от 31.03.2011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22.07.2011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08.11.2011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районном бюджете на 2011 год поступление целевых текущих трансфертов из республиканского бюджета на поддержку организаций молодежной практики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"Дорожной карты бизнеса -2020" в общей сумме 3 120 тысяч тенге.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текущих трансфертов определяется на основании постановления акимата района.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2011 год поступление из республиканского бюджета: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 на реализацию мер социальной поддержки специалистов социальной сферы сельских населенных пунктов в сумме 7 млн. 044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социальной сферы сельских населенных пунктов в сумме 18 млн.694 тысяч тенге в соответствии с условиями, определяемыми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маслихата Уилского района Актюбинской области от 08.11.2011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2011 год поступление целевых текущих трансфертов из республиканского бюджета: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2005 - 2010 годы в сумме 11 238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4 096 тысяч тенге - на оснащение учебным оборудованием кабинетов биологии в государственных учреждениях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5 541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1 600 тысяч тенге - на обеспечение оборудованием, программным обеспечением детей-инвалидов, обучающихся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маслихата Уилского района Актюбинской области от 08.11.2011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2011 год поступление целевых текущих трансфертов и целевых трансфертов на развитие из областного бюджета: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199 407,7 тысяч тенге - на строительства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93 404 тысяч тенге – на развития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Уилского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Актюбинской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</w:t>
      </w:r>
      <w:r>
        <w:rPr>
          <w:rFonts w:ascii="Times New Roman"/>
          <w:b w:val="false"/>
          <w:i/>
          <w:color w:val="000000"/>
          <w:sz w:val="28"/>
        </w:rPr>
        <w:t xml:space="preserve"> 04.02.2011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/>
          <w:color w:val="000000"/>
          <w:sz w:val="28"/>
        </w:rPr>
        <w:t xml:space="preserve"> 01</w:t>
      </w:r>
      <w:r>
        <w:rPr>
          <w:rFonts w:ascii="Times New Roman"/>
          <w:b w:val="false"/>
          <w:i/>
          <w:color w:val="000000"/>
          <w:sz w:val="28"/>
        </w:rPr>
        <w:t>.01.2011).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40 475 тысяча тенге на развития обьектов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Уилского района Актюбинской области от 04.02.2011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20.04.2011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25.10.2011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2011 год поступление целевых трансфертов на развитие из республиканского бюджета на реализацию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"Нұрлы көш" на 2009 - 2011 годы: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сумме 82 283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– 50 616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сумме 31 667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маслихата Уилского района Актюбинской области от 31.03.2011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 20.04.2011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в районном бюджете на 2011 год поступление целевых трансфертов на развитие из республиканского бюджета: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системы водоснабжения – 226 046,5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маслихата Уилского района Актюбинской области от 04.02.2011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 20.04.2011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22.07.2011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25.10.2011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районном бюджете на 2011 год целевые текущие трансферты и трансферты на развитие бюджетам районов: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областной молодежной марафон - эстафеты "Расцвет села – расцвет Казахстана" - 14 199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работы по выдаче разовых – 350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маслихата Уилского района Актюбинской области от 04.02.2011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20.04.2011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резерв местного исполнительного органа района на 2011 год в сумме 3 493 тысяч тенге.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перечень районных бюджетных программ, не подлежащих секвестру в процессе исполнения районного бюджета на 2011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объем финансирования бюджетных программ сельских округов на 2011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2011 года после регистрации в Ойылском районном управления юстиции.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А.Ажниязов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Бисекенов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№ 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Уилского района Актюбинской области от 08.11.2011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2 566 380,6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174 660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152 806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70 254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70 254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66 110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66 110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13 834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4 451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1 752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21 665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6 402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15 263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2 391 720,6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2 391 720,6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2 391 720,6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138 727,4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646 116,2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 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2603818,2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обязательств местных исполнительных органов по решениям судов за счет средств резервов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1620459,4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111980,2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жилым домом отнасещеся к категории из раздельных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обьектов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280535,5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бюджетные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Внутренные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бюджетых кредитов выданных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№ 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Уилского района Актюбинской области от 04.02.2011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187 694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2 523 731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2 523 731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2066521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бюджетные кредитов,выданных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бюджетные кредитов,выданных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№ 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Уилского района Актюбинской области от 04.02.2011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2 283 548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2 072 733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2 072 733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89 574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190 954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 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2283548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финансов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1585032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организаций образования доступа к сети Интернет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бюджетные кредитов,выданных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бюджетные кредитов,выданных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№ 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</w:t>
      </w:r>
      <w:r>
        <w:br/>
      </w:r>
      <w:r>
        <w:rPr>
          <w:rFonts w:ascii="Times New Roman"/>
          <w:b/>
          <w:i w:val="false"/>
          <w:color w:val="000000"/>
        </w:rPr>
        <w:t>процессе исполнения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№ 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по бюджетным программам сельских округов по Уилскому району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маслихата Уилского района Актюбинской области от 25.10.2011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"Проведения мероприятий за счет резерва местного исполнительног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органа на неотложные затраты"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"Капитальные расходы государственных органов"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Ш.Берсиевкий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Ш.Берсиевкий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Ш.Берсиевкий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5410,7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97761,7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