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072e9" w14:textId="51072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2011-2013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Темирского района Актюбинской области от 27 декабря 2010 года № 214. Зарегистрировано Управлением юстиции Темирского района Актюбинской области 10 января 2011 года № 3-10-137. Утратило силу решением маслихата Темирского района Актюбинской области от 26 апреля 2012 года №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Темирского района Актюбинской области от 26.04.2012 № 20.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 № 95,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2010 года № 357 «О Республиканском бюджете на 2011-2013 годы»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декабря 2010 года № 1350 «О реализации Закона Республики Казахстан «О республиканском бюджете на 2011-2013 годы» районный </w:t>
      </w:r>
      <w:r>
        <w:rPr>
          <w:rFonts w:ascii="Times New Roman"/>
          <w:b/>
          <w:i w:val="false"/>
          <w:color w:val="000000"/>
          <w:sz w:val="28"/>
        </w:rPr>
        <w:t>маслихат РЕШАЕТ: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2011-2013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                      4 004 143,4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           2 066 057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            23 502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капитала                            64 226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       1 850 358,4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                     4 124 509,8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  24 127,4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                26 027,4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        1 900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финансовыми активами                  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        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              -144 493,8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бюджета                          144 493,8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Темирского района Актюбинской области от 08.02.2011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30.03.2011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28.04.2011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05.08.2011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28.10.2011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10.11.2011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2011 год распределение общей суммы поступлений от налогов в бюджет района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облагаемых у источника выплаты 71 процент;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71 процент;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 индивидуальному подоходному налогу с доходов, не облагаемых у источника выплаты, по индивидуальному подоходному налогу с физических лиц, осуществляющих деятельность по разовым талонам, по индивидуальному подоходному налогу с доходов иностранных граждан, облагаемых у источника выплаты, по индивидуальному подоходному налогу с доходов иностранных граждан, не облагаемых у источника выплаты зачисляются полностью в бюджет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в доход районного бюджета зачисляются: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и юридических лиц,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акцизы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бензин (за исключением авиационного) и дизельное топливо;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лицензионный сбор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юридических лиц и учетную регистрацию филиалов и представительств,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транспортных средств,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прав на недвижимое имущество и сделок с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залога движимого имущества и ипотеки судна или строящегося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 в полосе отвода автомобильных дорог общего пользования районного значения и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пошлина, кроме консульского сбора и государственных пошлин, зачисляемых в республиканский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находящиеся в коммунальной собственности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реализации товаров (работ, услуг) государственными учреждениями, финансируемыми из бюджета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санкций, взыскания, налагаемые государственными учреждениями, финансируемыми из бюджета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государственного имущества, закрепленного за государственными учреждениями, финансируемыми из бюджета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земельных участков 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республиканском бюджете на 2011-2013 годы» 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4 процентов от фонда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Принять к сведению и руководству, что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республиканском бюджете на 2011 -2013 годы» установлено: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 января 2011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- 15 999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1 512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15 999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исчисляется в размере 5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республиканском бюджете на 2011-2013 годы» предусмотрена на 2011 год субвенция, передаваемая из областного бюджета в районный бюджет в сумме 493 936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2011 год поступление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31 090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49 537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8 192 тысяч тенге -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11 082 тысяч тенге - на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1 014 тысяч тенге - на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8 454 тысяч тенге - на выплату ежемесячных денежных средств опекунам (попечителям) на содержание ребенка-сироты (детей-сирот)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15 274 тысяч тенге - на увеличение размера доплаты за квалификационную категорию, учителям школ и воспитателям дошкольных организаций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внесенными решениями маслихата Темирского района Актюбинской области от 30.03.2011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28.10.2011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10.11.2011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 в районном бюджете на 2011 год поступление целевых трансфертов из республиканского бюджета на поддержку частного предпринимательства в регионах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"Дорожная карта бизнеса 2020" – 3 120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9-1. Учесть в районном бюджете на 2011 год поступление целевых текущих трансфертов из республиканского бюджета на обеспечение деятельности центров занятости в общей сумме 12 420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целевых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9-1 в соответствии с решением маслихата Темирского района Актюбинской области от 30.03.2011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с изменениями, внесенными решениями маслихата Темирского района Актюбинской области от.28.04.2011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28.10.2011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Учесть в районном бюджете на 2011 год поступление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целевых текущих трансфертов на реализацию мер социальной поддержки специалистов социальной сферы сельских населенных пунктов в сумме 5 млн. 746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бюджетных кредитов местным исполнительным органам для реализации мер социальной поддержки специалистов социальной сферы сельских населенных пунктов в сумме 16 млн. 023 тысяч тенге в соответствии с условиями, определяемыми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с изменениями, внесенными решениями маслихата Темирского района Актюбинской области от 28.10.2011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10.11.2011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Учесть в районном бюджете на 2011 год поступление целевых трансфертов на развитие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развитие, обустройство и (или) приобретение инженерно-коммуникационной инфраструктуры в сумме 50 000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государственного коммунального жилищного фонда в сумме 36 307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– 203 000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4 500 тысяч тенге – на развитие инженерно-коммуникационной инфраструктуры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400 000 тысяч тенге - на строительство и реконструкцию объектов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на развитие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решениями маслихата Темирского района Актюбинской области от 08.02.2011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30.03.2011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05.08.2011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10.11.2011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Учесть, что в районном бюджете на 2011 год поступление целевых текущих трансфертов и трансфертов на развитие из областного бюджета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районной молодежной марафон-эстафеты "Расцвет села - расцвет Казахстана" – 20 573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образования (на разработку ПСД) – 13 500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развитие, обустройство и (или) приобретение инженерно-коммуникационной инфраструктуры в сумме 49 709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государственного коммунального жилищного фонда в сумме 4 034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– 17 559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– 103 702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организацию работы по выдаче разовых талонов - 1 600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195 тысяч тенге - на выплату единовременной материальной помощи участникам и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25 000 тысяч тенге – на капитальный и текущий ремонт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209 905 тысяч тенге – на строительство и реконструкцию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15 000 тысяч тенге – на подготовку к отопительному сезону 2011-2012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23 000 тысяч тенге – на развитие системы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30 000 тысяч тенге – на содержание и текущий ремонт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659,4 тысяч тенге - на строительство и реконструкцию объектов образования (на проведение государственной экспертизы);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2 250 тысяч тенге - на реконструкцию водопроводных сетей (на разработку ПДС).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решениями маслихата Темирского района Актюбинской области от 08.02.2011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30.03.2011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28.04.2011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05.08.2011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28.10.2011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Утвердить перечень районных бюджетных программ, не подлежащих секвестру в процессе исполнения районного бюджета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Утвердить перечень районных бюджетных программ городских, поселковых, сельских округов в процессе исполнения районного бюджета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Б. ДАНДИБАЕВ                         Н. УТЕПОВ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214 от 27 декабря 2010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Темирского района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Темирского района Актюбинской области от 10.11.2011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544"/>
        <w:gridCol w:w="523"/>
        <w:gridCol w:w="7703"/>
        <w:gridCol w:w="28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2011 год</w:t>
            </w:r>
          </w:p>
        </w:tc>
      </w:tr>
      <w:tr>
        <w:trPr>
          <w:trHeight w:val="30" w:hRule="atLeast"/>
        </w:trPr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4 004 143,4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2153785
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2066057
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174904
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174904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151159
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151159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1726073
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1685854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35153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11441
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5976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81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2480
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23502
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14268
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14268</w:t>
            </w:r>
          </w:p>
        </w:tc>
      </w:tr>
      <w:tr>
        <w:trPr>
          <w:trHeight w:val="10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
</w:t>
            </w:r>
          </w:p>
        </w:tc>
      </w:tr>
      <w:tr>
        <w:trPr>
          <w:trHeight w:val="12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9016
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64226
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64226
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64226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1850358,4
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1850358,4
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1850358,4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827"/>
        <w:gridCol w:w="762"/>
        <w:gridCol w:w="741"/>
        <w:gridCol w:w="6242"/>
        <w:gridCol w:w="284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2011 год</w:t>
            </w:r>
          </w:p>
        </w:tc>
      </w:tr>
      <w:tr>
        <w:trPr>
          <w:trHeight w:val="300" w:hRule="atLeast"/>
        </w:trPr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4 124 509,8
</w:t>
            </w:r>
          </w:p>
        </w:tc>
      </w:tr>
      <w:tr>
        <w:trPr>
          <w:trHeight w:val="34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223642,6
</w:t>
            </w:r>
          </w:p>
        </w:tc>
      </w:tr>
      <w:tr>
        <w:trPr>
          <w:trHeight w:val="69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188432,2
</w:t>
            </w:r>
          </w:p>
        </w:tc>
      </w:tr>
      <w:tr>
        <w:trPr>
          <w:trHeight w:val="34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18942
</w:t>
            </w:r>
          </w:p>
        </w:tc>
      </w:tr>
      <w:tr>
        <w:trPr>
          <w:trHeight w:val="67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18942</w:t>
            </w:r>
          </w:p>
        </w:tc>
      </w:tr>
      <w:tr>
        <w:trPr>
          <w:trHeight w:val="37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47796
</w:t>
            </w:r>
          </w:p>
        </w:tc>
      </w:tr>
      <w:tr>
        <w:trPr>
          <w:trHeight w:val="66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46256</w:t>
            </w:r>
          </w:p>
        </w:tc>
      </w:tr>
      <w:tr>
        <w:trPr>
          <w:trHeight w:val="34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</w:p>
        </w:tc>
      </w:tr>
      <w:tr>
        <w:trPr>
          <w:trHeight w:val="69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121694,2
</w:t>
            </w:r>
          </w:p>
        </w:tc>
      </w:tr>
      <w:tr>
        <w:trPr>
          <w:trHeight w:val="69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120892</w:t>
            </w:r>
          </w:p>
        </w:tc>
      </w:tr>
      <w:tr>
        <w:trPr>
          <w:trHeight w:val="3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802,2</w:t>
            </w:r>
          </w:p>
        </w:tc>
      </w:tr>
      <w:tr>
        <w:trPr>
          <w:trHeight w:val="30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18453,4
</w:t>
            </w:r>
          </w:p>
        </w:tc>
      </w:tr>
      <w:tr>
        <w:trPr>
          <w:trHeight w:val="3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18453,4
</w:t>
            </w:r>
          </w:p>
        </w:tc>
      </w:tr>
      <w:tr>
        <w:trPr>
          <w:trHeight w:val="102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15653,4</w:t>
            </w:r>
          </w:p>
        </w:tc>
      </w:tr>
      <w:tr>
        <w:trPr>
          <w:trHeight w:val="36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9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7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16757
</w:t>
            </w:r>
          </w:p>
        </w:tc>
      </w:tr>
      <w:tr>
        <w:trPr>
          <w:trHeight w:val="67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16757
</w:t>
            </w:r>
          </w:p>
        </w:tc>
      </w:tr>
      <w:tr>
        <w:trPr>
          <w:trHeight w:val="135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16757</w:t>
            </w:r>
          </w:p>
        </w:tc>
      </w:tr>
      <w:tr>
        <w:trPr>
          <w:trHeight w:val="34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10760
</w:t>
            </w:r>
          </w:p>
        </w:tc>
      </w:tr>
      <w:tr>
        <w:trPr>
          <w:trHeight w:val="28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762
</w:t>
            </w:r>
          </w:p>
        </w:tc>
      </w:tr>
      <w:tr>
        <w:trPr>
          <w:trHeight w:val="34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762
</w:t>
            </w:r>
          </w:p>
        </w:tc>
      </w:tr>
      <w:tr>
        <w:trPr>
          <w:trHeight w:val="34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34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9998
</w:t>
            </w:r>
          </w:p>
        </w:tc>
      </w:tr>
      <w:tr>
        <w:trPr>
          <w:trHeight w:val="36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9998
</w:t>
            </w:r>
          </w:p>
        </w:tc>
      </w:tr>
      <w:tr>
        <w:trPr>
          <w:trHeight w:val="105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2011 год</w:t>
            </w:r>
          </w:p>
        </w:tc>
      </w:tr>
      <w:tr>
        <w:trPr>
          <w:trHeight w:val="30" w:hRule="atLeast"/>
        </w:trPr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2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103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4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2615554,9
</w:t>
            </w:r>
          </w:p>
        </w:tc>
      </w:tr>
      <w:tr>
        <w:trPr>
          <w:trHeight w:val="3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179509
</w:t>
            </w:r>
          </w:p>
        </w:tc>
      </w:tr>
      <w:tr>
        <w:trPr>
          <w:trHeight w:val="69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179509
</w:t>
            </w:r>
          </w:p>
        </w:tc>
      </w:tr>
      <w:tr>
        <w:trPr>
          <w:trHeight w:val="69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164235</w:t>
            </w:r>
          </w:p>
        </w:tc>
      </w:tr>
      <w:tr>
        <w:trPr>
          <w:trHeight w:val="67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15274</w:t>
            </w:r>
          </w:p>
        </w:tc>
      </w:tr>
      <w:tr>
        <w:trPr>
          <w:trHeight w:val="36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1746217,5
</w:t>
            </w:r>
          </w:p>
        </w:tc>
      </w:tr>
      <w:tr>
        <w:trPr>
          <w:trHeight w:val="67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1746217,5
</w:t>
            </w:r>
          </w:p>
        </w:tc>
      </w:tr>
      <w:tr>
        <w:trPr>
          <w:trHeight w:val="34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1690139,5</w:t>
            </w:r>
          </w:p>
        </w:tc>
      </w:tr>
      <w:tr>
        <w:trPr>
          <w:trHeight w:val="34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56078</w:t>
            </w:r>
          </w:p>
        </w:tc>
      </w:tr>
      <w:tr>
        <w:trPr>
          <w:trHeight w:val="99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689828,4
</w:t>
            </w:r>
          </w:p>
        </w:tc>
      </w:tr>
      <w:tr>
        <w:trPr>
          <w:trHeight w:val="69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655896,4
</w:t>
            </w:r>
          </w:p>
        </w:tc>
      </w:tr>
      <w:tr>
        <w:trPr>
          <w:trHeight w:val="36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655896,4</w:t>
            </w:r>
          </w:p>
        </w:tc>
      </w:tr>
      <w:tr>
        <w:trPr>
          <w:trHeight w:val="69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33932
</w:t>
            </w:r>
          </w:p>
        </w:tc>
      </w:tr>
      <w:tr>
        <w:trPr>
          <w:trHeight w:val="69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</w:t>
            </w:r>
          </w:p>
        </w:tc>
      </w:tr>
      <w:tr>
        <w:trPr>
          <w:trHeight w:val="102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</w:t>
            </w:r>
          </w:p>
        </w:tc>
      </w:tr>
      <w:tr>
        <w:trPr>
          <w:trHeight w:val="69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13362</w:t>
            </w:r>
          </w:p>
        </w:tc>
      </w:tr>
      <w:tr>
        <w:trPr>
          <w:trHeight w:val="70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районного значения) за высокие показатели работы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8454</w:t>
            </w:r>
          </w:p>
        </w:tc>
      </w:tr>
      <w:tr>
        <w:trPr>
          <w:trHeight w:val="67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</w:p>
        </w:tc>
      </w:tr>
      <w:tr>
        <w:trPr>
          <w:trHeight w:val="34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152204
</w:t>
            </w:r>
          </w:p>
        </w:tc>
      </w:tr>
      <w:tr>
        <w:trPr>
          <w:trHeight w:val="3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134852
</w:t>
            </w:r>
          </w:p>
        </w:tc>
      </w:tr>
      <w:tr>
        <w:trPr>
          <w:trHeight w:val="67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5024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2011 год</w:t>
            </w:r>
          </w:p>
        </w:tc>
      </w:tr>
      <w:tr>
        <w:trPr>
          <w:trHeight w:val="30" w:hRule="atLeast"/>
        </w:trPr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</w:t>
            </w:r>
          </w:p>
        </w:tc>
      </w:tr>
      <w:tr>
        <w:trPr>
          <w:trHeight w:val="3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129828
</w:t>
            </w:r>
          </w:p>
        </w:tc>
      </w:tr>
      <w:tr>
        <w:trPr>
          <w:trHeight w:val="34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42791</w:t>
            </w:r>
          </w:p>
        </w:tc>
      </w:tr>
      <w:tr>
        <w:trPr>
          <w:trHeight w:val="97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РК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15007</w:t>
            </w:r>
          </w:p>
        </w:tc>
      </w:tr>
      <w:tr>
        <w:trPr>
          <w:trHeight w:val="34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 (ГАСП)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9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35561</w:t>
            </w:r>
          </w:p>
        </w:tc>
      </w:tr>
      <w:tr>
        <w:trPr>
          <w:trHeight w:val="67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24401</w:t>
            </w:r>
          </w:p>
        </w:tc>
      </w:tr>
      <w:tr>
        <w:trPr>
          <w:trHeight w:val="135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</w:t>
            </w:r>
          </w:p>
        </w:tc>
      </w:tr>
      <w:tr>
        <w:trPr>
          <w:trHeight w:val="64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17352
</w:t>
            </w:r>
          </w:p>
        </w:tc>
      </w:tr>
      <w:tr>
        <w:trPr>
          <w:trHeight w:val="67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17352
</w:t>
            </w:r>
          </w:p>
        </w:tc>
      </w:tr>
      <w:tr>
        <w:trPr>
          <w:trHeight w:val="70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16852</w:t>
            </w:r>
          </w:p>
        </w:tc>
      </w:tr>
      <w:tr>
        <w:trPr>
          <w:trHeight w:val="66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382948,8
</w:t>
            </w:r>
          </w:p>
        </w:tc>
      </w:tr>
      <w:tr>
        <w:trPr>
          <w:trHeight w:val="34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159350
</w:t>
            </w:r>
          </w:p>
        </w:tc>
      </w:tr>
      <w:tr>
        <w:trPr>
          <w:trHeight w:val="70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69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14800
</w:t>
            </w:r>
          </w:p>
        </w:tc>
      </w:tr>
      <w:tr>
        <w:trPr>
          <w:trHeight w:val="39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66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144550
</w:t>
            </w:r>
          </w:p>
        </w:tc>
      </w:tr>
      <w:tr>
        <w:trPr>
          <w:trHeight w:val="66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40341</w:t>
            </w:r>
          </w:p>
        </w:tc>
      </w:tr>
      <w:tr>
        <w:trPr>
          <w:trHeight w:val="70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99709</w:t>
            </w:r>
          </w:p>
        </w:tc>
      </w:tr>
      <w:tr>
        <w:trPr>
          <w:trHeight w:val="70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 коммуникационной инфраструктуры в рамках Программы занятости 2020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166959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2011 год</w:t>
            </w:r>
          </w:p>
        </w:tc>
      </w:tr>
      <w:tr>
        <w:trPr>
          <w:trHeight w:val="30" w:hRule="atLeast"/>
        </w:trPr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7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162000
</w:t>
            </w:r>
          </w:p>
        </w:tc>
      </w:tr>
      <w:tr>
        <w:trPr>
          <w:trHeight w:val="37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36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123900</w:t>
            </w:r>
          </w:p>
        </w:tc>
      </w:tr>
      <w:tr>
        <w:trPr>
          <w:trHeight w:val="3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</w:t>
            </w:r>
          </w:p>
        </w:tc>
      </w:tr>
      <w:tr>
        <w:trPr>
          <w:trHeight w:val="36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70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4959
</w:t>
            </w:r>
          </w:p>
        </w:tc>
      </w:tr>
      <w:tr>
        <w:trPr>
          <w:trHeight w:val="3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</w:t>
            </w:r>
          </w:p>
        </w:tc>
      </w:tr>
      <w:tr>
        <w:trPr>
          <w:trHeight w:val="3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56639,8
</w:t>
            </w:r>
          </w:p>
        </w:tc>
      </w:tr>
      <w:tr>
        <w:trPr>
          <w:trHeight w:val="72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21842,8
</w:t>
            </w:r>
          </w:p>
        </w:tc>
      </w:tr>
      <w:tr>
        <w:trPr>
          <w:trHeight w:val="3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10746,8</w:t>
            </w:r>
          </w:p>
        </w:tc>
      </w:tr>
      <w:tr>
        <w:trPr>
          <w:trHeight w:val="3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</w:t>
            </w:r>
          </w:p>
        </w:tc>
      </w:tr>
      <w:tr>
        <w:trPr>
          <w:trHeight w:val="70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граждан, не имеющих родственников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</w:t>
            </w:r>
          </w:p>
        </w:tc>
      </w:tr>
      <w:tr>
        <w:trPr>
          <w:trHeight w:val="102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34797
</w:t>
            </w:r>
          </w:p>
        </w:tc>
      </w:tr>
      <w:tr>
        <w:trPr>
          <w:trHeight w:val="34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34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граждан, не имеющих родственников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34573</w:t>
            </w:r>
          </w:p>
        </w:tc>
      </w:tr>
      <w:tr>
        <w:trPr>
          <w:trHeight w:val="36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212262
</w:t>
            </w:r>
          </w:p>
        </w:tc>
      </w:tr>
      <w:tr>
        <w:trPr>
          <w:trHeight w:val="36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125470
</w:t>
            </w:r>
          </w:p>
        </w:tc>
      </w:tr>
      <w:tr>
        <w:trPr>
          <w:trHeight w:val="67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6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</w:tr>
      <w:tr>
        <w:trPr>
          <w:trHeight w:val="67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85772
</w:t>
            </w:r>
          </w:p>
        </w:tc>
      </w:tr>
      <w:tr>
        <w:trPr>
          <w:trHeight w:val="36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85772</w:t>
            </w:r>
          </w:p>
        </w:tc>
      </w:tr>
      <w:tr>
        <w:trPr>
          <w:trHeight w:val="67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39698
</w:t>
            </w:r>
          </w:p>
        </w:tc>
      </w:tr>
      <w:tr>
        <w:trPr>
          <w:trHeight w:val="3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39698</w:t>
            </w:r>
          </w:p>
        </w:tc>
      </w:tr>
      <w:tr>
        <w:trPr>
          <w:trHeight w:val="3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30849
</w:t>
            </w:r>
          </w:p>
        </w:tc>
      </w:tr>
      <w:tr>
        <w:trPr>
          <w:trHeight w:val="66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2400
</w:t>
            </w:r>
          </w:p>
        </w:tc>
      </w:tr>
      <w:tr>
        <w:trPr>
          <w:trHeight w:val="40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2011 год</w:t>
            </w:r>
          </w:p>
        </w:tc>
      </w:tr>
      <w:tr>
        <w:trPr>
          <w:trHeight w:val="105" w:hRule="atLeast"/>
        </w:trPr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0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7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28449
</w:t>
            </w:r>
          </w:p>
        </w:tc>
      </w:tr>
      <w:tr>
        <w:trPr>
          <w:trHeight w:val="34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28449</w:t>
            </w:r>
          </w:p>
        </w:tc>
      </w:tr>
      <w:tr>
        <w:trPr>
          <w:trHeight w:val="36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41978
</w:t>
            </w:r>
          </w:p>
        </w:tc>
      </w:tr>
      <w:tr>
        <w:trPr>
          <w:trHeight w:val="64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32778
</w:t>
            </w:r>
          </w:p>
        </w:tc>
      </w:tr>
      <w:tr>
        <w:trPr>
          <w:trHeight w:val="37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32253</w:t>
            </w:r>
          </w:p>
        </w:tc>
      </w:tr>
      <w:tr>
        <w:trPr>
          <w:trHeight w:val="34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34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9200
</w:t>
            </w:r>
          </w:p>
        </w:tc>
      </w:tr>
      <w:tr>
        <w:trPr>
          <w:trHeight w:val="69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70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7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13965
</w:t>
            </w:r>
          </w:p>
        </w:tc>
      </w:tr>
      <w:tr>
        <w:trPr>
          <w:trHeight w:val="67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6034
</w:t>
            </w:r>
          </w:p>
        </w:tc>
      </w:tr>
      <w:tr>
        <w:trPr>
          <w:trHeight w:val="70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</w:t>
            </w:r>
          </w:p>
        </w:tc>
      </w:tr>
      <w:tr>
        <w:trPr>
          <w:trHeight w:val="34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7931
</w:t>
            </w:r>
          </w:p>
        </w:tc>
      </w:tr>
      <w:tr>
        <w:trPr>
          <w:trHeight w:val="102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36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3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286230,1
</w:t>
            </w:r>
          </w:p>
        </w:tc>
      </w:tr>
      <w:tr>
        <w:trPr>
          <w:trHeight w:val="3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21518,1
</w:t>
            </w:r>
          </w:p>
        </w:tc>
      </w:tr>
      <w:tr>
        <w:trPr>
          <w:trHeight w:val="66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4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</w:tr>
      <w:tr>
        <w:trPr>
          <w:trHeight w:val="70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15755
</w:t>
            </w:r>
          </w:p>
        </w:tc>
      </w:tr>
      <w:tr>
        <w:trPr>
          <w:trHeight w:val="72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13689</w:t>
            </w:r>
          </w:p>
        </w:tc>
      </w:tr>
      <w:tr>
        <w:trPr>
          <w:trHeight w:val="34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</w:tr>
      <w:tr>
        <w:trPr>
          <w:trHeight w:val="34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7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34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66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5763,1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2011 год</w:t>
            </w:r>
          </w:p>
        </w:tc>
      </w:tr>
      <w:tr>
        <w:trPr>
          <w:trHeight w:val="30" w:hRule="atLeast"/>
        </w:trPr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5763,1</w:t>
            </w:r>
          </w:p>
        </w:tc>
      </w:tr>
      <w:tr>
        <w:trPr>
          <w:trHeight w:val="3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226000
</w:t>
            </w:r>
          </w:p>
        </w:tc>
      </w:tr>
      <w:tr>
        <w:trPr>
          <w:trHeight w:val="99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226000
</w:t>
            </w:r>
          </w:p>
        </w:tc>
      </w:tr>
      <w:tr>
        <w:trPr>
          <w:trHeight w:val="30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226000</w:t>
            </w:r>
          </w:p>
        </w:tc>
      </w:tr>
      <w:tr>
        <w:trPr>
          <w:trHeight w:val="3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7622
</w:t>
            </w:r>
          </w:p>
        </w:tc>
      </w:tr>
      <w:tr>
        <w:trPr>
          <w:trHeight w:val="36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7622
</w:t>
            </w:r>
          </w:p>
        </w:tc>
      </w:tr>
      <w:tr>
        <w:trPr>
          <w:trHeight w:val="97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</w:t>
            </w:r>
          </w:p>
        </w:tc>
      </w:tr>
      <w:tr>
        <w:trPr>
          <w:trHeight w:val="67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6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7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31090
</w:t>
            </w:r>
          </w:p>
        </w:tc>
      </w:tr>
      <w:tr>
        <w:trPr>
          <w:trHeight w:val="64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31090
</w:t>
            </w:r>
          </w:p>
        </w:tc>
      </w:tr>
      <w:tr>
        <w:trPr>
          <w:trHeight w:val="3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31090</w:t>
            </w:r>
          </w:p>
        </w:tc>
      </w:tr>
      <w:tr>
        <w:trPr>
          <w:trHeight w:val="64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8858
</w:t>
            </w:r>
          </w:p>
        </w:tc>
      </w:tr>
      <w:tr>
        <w:trPr>
          <w:trHeight w:val="36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8858
</w:t>
            </w:r>
          </w:p>
        </w:tc>
      </w:tr>
      <w:tr>
        <w:trPr>
          <w:trHeight w:val="66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8858</w:t>
            </w:r>
          </w:p>
        </w:tc>
      </w:tr>
      <w:tr>
        <w:trPr>
          <w:trHeight w:val="165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8858</w:t>
            </w:r>
          </w:p>
        </w:tc>
      </w:tr>
      <w:tr>
        <w:trPr>
          <w:trHeight w:val="3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145702
</w:t>
            </w:r>
          </w:p>
        </w:tc>
      </w:tr>
      <w:tr>
        <w:trPr>
          <w:trHeight w:val="3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145702
</w:t>
            </w:r>
          </w:p>
        </w:tc>
      </w:tr>
      <w:tr>
        <w:trPr>
          <w:trHeight w:val="67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70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2011 год</w:t>
            </w:r>
          </w:p>
        </w:tc>
      </w:tr>
      <w:tr>
        <w:trPr>
          <w:trHeight w:val="30" w:hRule="atLeast"/>
        </w:trPr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145702
</w:t>
            </w:r>
          </w:p>
        </w:tc>
      </w:tr>
      <w:tr>
        <w:trPr>
          <w:trHeight w:val="3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103702</w:t>
            </w:r>
          </w:p>
        </w:tc>
      </w:tr>
      <w:tr>
        <w:trPr>
          <w:trHeight w:val="36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34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86255
</w:t>
            </w:r>
          </w:p>
        </w:tc>
      </w:tr>
      <w:tr>
        <w:trPr>
          <w:trHeight w:val="67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570
</w:t>
            </w:r>
          </w:p>
        </w:tc>
      </w:tr>
      <w:tr>
        <w:trPr>
          <w:trHeight w:val="67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570
</w:t>
            </w:r>
          </w:p>
        </w:tc>
      </w:tr>
      <w:tr>
        <w:trPr>
          <w:trHeight w:val="34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34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85685
</w:t>
            </w:r>
          </w:p>
        </w:tc>
      </w:tr>
      <w:tr>
        <w:trPr>
          <w:trHeight w:val="64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3120
</w:t>
            </w:r>
          </w:p>
        </w:tc>
      </w:tr>
      <w:tr>
        <w:trPr>
          <w:trHeight w:val="6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102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6529
</w:t>
            </w:r>
          </w:p>
        </w:tc>
      </w:tr>
      <w:tr>
        <w:trPr>
          <w:trHeight w:val="103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</w:tr>
      <w:tr>
        <w:trPr>
          <w:trHeight w:val="3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</w:tr>
      <w:tr>
        <w:trPr>
          <w:trHeight w:val="3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</w:tr>
      <w:tr>
        <w:trPr>
          <w:trHeight w:val="36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67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76036
</w:t>
            </w:r>
          </w:p>
        </w:tc>
      </w:tr>
      <w:tr>
        <w:trPr>
          <w:trHeight w:val="67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16036</w:t>
            </w:r>
          </w:p>
        </w:tc>
      </w:tr>
      <w:tr>
        <w:trPr>
          <w:trHeight w:val="3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70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99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концессионных и инвестиционных проектов (программ) и проведение его экспертизы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92,4
</w:t>
            </w:r>
          </w:p>
        </w:tc>
      </w:tr>
      <w:tr>
        <w:trPr>
          <w:trHeight w:val="36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92,4
</w:t>
            </w:r>
          </w:p>
        </w:tc>
      </w:tr>
      <w:tr>
        <w:trPr>
          <w:trHeight w:val="34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92,4
</w:t>
            </w:r>
          </w:p>
        </w:tc>
      </w:tr>
      <w:tr>
        <w:trPr>
          <w:trHeight w:val="40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92,4</w:t>
            </w:r>
          </w:p>
        </w:tc>
      </w:tr>
      <w:tr>
        <w:trPr>
          <w:trHeight w:val="3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2011 год</w:t>
            </w:r>
          </w:p>
        </w:tc>
      </w:tr>
      <w:tr>
        <w:trPr>
          <w:trHeight w:val="30" w:hRule="atLeast"/>
        </w:trPr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0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ІІІ.Чистое бюджетное кредитование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24127,4</w:t>
            </w:r>
          </w:p>
        </w:tc>
      </w:tr>
      <w:tr>
        <w:trPr>
          <w:trHeight w:val="100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26027,4</w:t>
            </w:r>
          </w:p>
        </w:tc>
      </w:tr>
      <w:tr>
        <w:trPr>
          <w:trHeight w:val="100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10аа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26027,4</w:t>
            </w:r>
          </w:p>
        </w:tc>
      </w:tr>
      <w:tr>
        <w:trPr>
          <w:trHeight w:val="100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26027,4</w:t>
            </w:r>
          </w:p>
        </w:tc>
      </w:tr>
      <w:tr>
        <w:trPr>
          <w:trHeight w:val="100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26027,4</w:t>
            </w:r>
          </w:p>
        </w:tc>
      </w:tr>
      <w:tr>
        <w:trPr>
          <w:trHeight w:val="100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26027,4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860"/>
        <w:gridCol w:w="1177"/>
        <w:gridCol w:w="6766"/>
        <w:gridCol w:w="28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1900,0
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6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873"/>
        <w:gridCol w:w="443"/>
        <w:gridCol w:w="572"/>
        <w:gridCol w:w="6843"/>
        <w:gridCol w:w="28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 группа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V.Дефицит бюджета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-144 493,8
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VІ.Финансирование дефицита бюджета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144493,8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930"/>
        <w:gridCol w:w="1143"/>
        <w:gridCol w:w="6685"/>
        <w:gridCol w:w="2807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26023,0
</w:t>
            </w:r>
          </w:p>
        </w:tc>
      </w:tr>
      <w:tr>
        <w:trPr>
          <w:trHeight w:val="3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26023,0</w:t>
            </w:r>
          </w:p>
        </w:tc>
      </w:tr>
      <w:tr>
        <w:trPr>
          <w:trHeight w:val="3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679"/>
        <w:gridCol w:w="808"/>
        <w:gridCol w:w="701"/>
        <w:gridCol w:w="6565"/>
        <w:gridCol w:w="28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1900,0
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1900,0
</w:t>
            </w:r>
          </w:p>
        </w:tc>
      </w:tr>
      <w:tr>
        <w:trPr>
          <w:trHeight w:val="6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675"/>
        <w:gridCol w:w="697"/>
        <w:gridCol w:w="7615"/>
        <w:gridCol w:w="27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120370,8
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120370,8
</w:t>
            </w:r>
          </w:p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120370,8</w:t>
            </w:r>
          </w:p>
        </w:tc>
      </w:tr>
    </w:tbl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214 от 27 декабря 2010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Темирского района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маслихата Темирского района Актюбинской области от 08.02.2011 </w:t>
      </w:r>
      <w:r>
        <w:rPr>
          <w:rFonts w:ascii="Times New Roman"/>
          <w:b w:val="false"/>
          <w:i w:val="false"/>
          <w:color w:val="ff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93"/>
        <w:gridCol w:w="593"/>
        <w:gridCol w:w="7733"/>
        <w:gridCol w:w="2733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2012 год</w:t>
            </w:r>
          </w:p>
        </w:tc>
      </w:tr>
      <w:tr>
        <w:trPr>
          <w:trHeight w:val="21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3181265
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2241670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2209965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195754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195754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170045
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170045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1826953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1781445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5119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13215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3998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28430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19530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19530</w:t>
            </w:r>
          </w:p>
        </w:tc>
      </w:tr>
      <w:tr>
        <w:trPr>
          <w:trHeight w:val="9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7744
</w:t>
            </w:r>
          </w:p>
        </w:tc>
      </w:tr>
      <w:tr>
        <w:trPr>
          <w:trHeight w:val="9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1156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3275
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3275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939595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939595
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939595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33"/>
        <w:gridCol w:w="793"/>
        <w:gridCol w:w="673"/>
        <w:gridCol w:w="6833"/>
        <w:gridCol w:w="2653"/>
      </w:tblGrid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2012 год</w:t>
            </w:r>
          </w:p>
        </w:tc>
      </w:tr>
      <w:tr>
        <w:trPr>
          <w:trHeight w:val="135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3 181 265 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247706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214125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22636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51572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139917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129917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16522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16522
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17059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17059
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17059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5778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4278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4278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2422030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251428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251428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251428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1826414
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1826414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1764523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61891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344188
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311500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311500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32688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18471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районного значения) за высокие показатели работы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в рамках реализации стратегии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региональной занятости и переподготовки кадров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13203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системы электронного обучения в организациях среднего и технического профессионального образования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доступа организаций образования доступа к сети Интернет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147308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128119
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5309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122810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29196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16811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 (ГАСП)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38366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33037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19189
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19189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17345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101338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56307
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56307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33000
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33000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12031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12031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152597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93983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93983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93983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2800
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40058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35058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15756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6172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9584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60000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23636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сельского хозяйства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15998
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13858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7638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8281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8281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28083
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28083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28083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9731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9731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9731
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
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24777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24177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6787
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17390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(программ) и проведение его экспертизы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ІІІ.Чистое бюджетное кредитование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16023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16023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16023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16023
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16023
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 группа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V.Дефицит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- 16 023 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VІ.Финансирование дефицита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14123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16023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1900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1900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214 от 27 декабря 2010 года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Темирского района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решения маслихата Темирского района Актюбинской области от 08.02.2011 </w:t>
      </w:r>
      <w:r>
        <w:rPr>
          <w:rFonts w:ascii="Times New Roman"/>
          <w:b w:val="false"/>
          <w:i w:val="false"/>
          <w:color w:val="ff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93"/>
        <w:gridCol w:w="653"/>
        <w:gridCol w:w="7753"/>
        <w:gridCol w:w="275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2013 год</w:t>
            </w:r>
          </w:p>
        </w:tc>
      </w:tr>
      <w:tr>
        <w:trPr>
          <w:trHeight w:val="21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3259040
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2453849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2419779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208801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208801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184032
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184032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2008441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1959520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41294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14205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7392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4300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30565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20995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20995</w:t>
            </w:r>
          </w:p>
        </w:tc>
      </w:tr>
      <w:tr>
        <w:trPr>
          <w:trHeight w:val="9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8328
</w:t>
            </w:r>
          </w:p>
        </w:tc>
      </w:tr>
      <w:tr>
        <w:trPr>
          <w:trHeight w:val="9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1242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3505
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3505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805191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805191
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805191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33"/>
        <w:gridCol w:w="793"/>
        <w:gridCol w:w="673"/>
        <w:gridCol w:w="6833"/>
        <w:gridCol w:w="2753"/>
      </w:tblGrid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2013 год</w:t>
            </w:r>
          </w:p>
        </w:tc>
      </w:tr>
      <w:tr>
        <w:trPr>
          <w:trHeight w:val="15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3 259 040 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247051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212931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22822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50361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139748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131748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16885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16885
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17235
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17235
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17235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6181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
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4681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4681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2175478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251941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251941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251941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1840520
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1840520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1778473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62047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83017
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83017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18722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районного значения) за высокие показатели работы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в рамках реализации стратегии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региональной занятости и переподготовки кадров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14748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системы электронного обучения в организациях среднего и технического профессионального образования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41894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доступа организаций образования доступа к сети Интернет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158938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134478
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5310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129168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30240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РК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 (ГАСП)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41052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33405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24460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24460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18516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99180
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86307
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86307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12873
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12873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158005
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96295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96295
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96295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
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42014
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36814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36214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5200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16696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6445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10251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9651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64622
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25913
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сельского хозяйства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16699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9214
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8660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8660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30049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30049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30049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10248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10248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10248
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313490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313490
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313490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313490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25847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
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25047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7071
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17976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17976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(программ) и проведение его экспертизы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ІІІ.Чистое бюджетное кредитование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16023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16023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16023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16023
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16023
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 группа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V.Дефицит бюджета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- 16 023 
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VІ.Финансирование дефицита бюджета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14123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16023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1900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1900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214 от 27 декабря 2010 года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районного бюджета не подлежащих секвестру в процессе исполнения районного 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13"/>
        <w:gridCol w:w="793"/>
        <w:gridCol w:w="673"/>
        <w:gridCol w:w="955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 группа</w:t>
            </w:r>
          </w:p>
        </w:tc>
      </w:tr>
      <w:tr>
        <w:trPr>
          <w:trHeight w:val="195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 подгруппа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 бюджетных программ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.04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.06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местного бюджета</w:t>
            </w:r>
          </w:p>
        </w:tc>
      </w:tr>
    </w:tbl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214 от 27 декабря 2010 года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 городских, поселковых, сельских округов в процессе исполнения районного 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3"/>
        <w:gridCol w:w="2153"/>
        <w:gridCol w:w="1733"/>
        <w:gridCol w:w="1393"/>
        <w:gridCol w:w="1513"/>
        <w:gridCol w:w="1473"/>
        <w:gridCol w:w="1233"/>
      </w:tblGrid>
      <w:tr>
        <w:trPr>
          <w:trHeight w:val="28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0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дому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населенныхпунктов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санитарии населен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36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1.Темирский г/о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15894</w:t>
            </w:r>
          </w:p>
        </w:tc>
      </w:tr>
      <w:tr>
        <w:trPr>
          <w:trHeight w:val="31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2.Шубаркудукский п/о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28560</w:t>
            </w:r>
          </w:p>
        </w:tc>
      </w:tr>
      <w:tr>
        <w:trPr>
          <w:trHeight w:val="30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3.Шубаршийский п/о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17589</w:t>
            </w:r>
          </w:p>
        </w:tc>
      </w:tr>
      <w:tr>
        <w:trPr>
          <w:trHeight w:val="31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5.Аксайский с/о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11545</w:t>
            </w:r>
          </w:p>
        </w:tc>
      </w:tr>
      <w:tr>
        <w:trPr>
          <w:trHeight w:val="30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4.Алтыкарасуский с/о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</w:t>
            </w:r>
          </w:p>
        </w:tc>
      </w:tr>
      <w:tr>
        <w:trPr>
          <w:trHeight w:val="3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6.Бородиновский с/о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</w:tr>
      <w:tr>
        <w:trPr>
          <w:trHeight w:val="3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7.Кайындинский с/о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</w:p>
        </w:tc>
      </w:tr>
      <w:tr>
        <w:trPr>
          <w:trHeight w:val="3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8.Кенестуский с/о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12629</w:t>
            </w:r>
          </w:p>
        </w:tc>
      </w:tr>
      <w:tr>
        <w:trPr>
          <w:trHeight w:val="30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9.Саркульский с/о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</w:t>
            </w:r>
          </w:p>
        </w:tc>
      </w:tr>
      <w:tr>
        <w:trPr>
          <w:trHeight w:val="31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10.Таскопинский с/о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10516</w:t>
            </w:r>
          </w:p>
        </w:tc>
      </w:tr>
      <w:tr>
        <w:trPr>
          <w:trHeight w:val="31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118778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4805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4950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3260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3034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134827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