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b49b" w14:textId="bc5b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Сандыктауского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Сандыктауского района Акмолинской области от 15 декабря 2010 года № 14. Зарегистрировано Управлением юстиции Сандыктауского района Акмолинской области 10 января 2011 года № 1-16-117.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Сандыктауского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Сандыктауского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