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b81" w14:textId="dc49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 июля 2010 года № 30-196. Зарегистрировано Управлением юстиции Зерендинского района Акмолинской области 3 июля 2010 года № 1-14-138.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«2 869 822,4» заменить на цифры «2 853 822,4».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Приложение 1 к решению Зерендинского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 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</w:t>
      </w:r>
      <w:r>
        <w:rPr>
          <w:rFonts w:ascii="Times New Roman"/>
          <w:b w:val="false"/>
          <w:i w:val="false"/>
          <w:color w:val="000000"/>
          <w:sz w:val="28"/>
        </w:rPr>
        <w:t>июля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30-196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 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2010-2012 </w:t>
      </w:r>
      <w:r>
        <w:rPr>
          <w:rFonts w:ascii="Times New Roman"/>
          <w:b w:val="false"/>
          <w:i w:val="false"/>
          <w:color w:val="000000"/>
          <w:sz w:val="28"/>
        </w:rPr>
        <w:t>годы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58"/>
        <w:gridCol w:w="799"/>
        <w:gridCol w:w="859"/>
        <w:gridCol w:w="537"/>
        <w:gridCol w:w="7619"/>
        <w:gridCol w:w="21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2871317,2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1054755,0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695029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654513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2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7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1798632,2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176149,2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1391151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2853822,4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215068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196191,0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53004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132022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15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15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1697640,7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1503890,7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1500300,7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1477252,7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3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113898,2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95281,2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95281,2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18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1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47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12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1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213605,0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182122</w:t>
            </w:r>
          </w:p>
        </w:tc>
      </w:tr>
      <w:tr>
        <w:trPr>
          <w:trHeight w:val="11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118922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169054,0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180818,0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9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28775,0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12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25546,0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11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1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-52541,2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