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a12837" w14:textId="8a1283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организации общественных работ в Жаксынском районе на 2011 год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Жаксынского района Акмолинской области от 9 декабря 2010 года № А-11/327. Зарегистрировано Управлением юстиции Жаксынского района Акмолинской области 29 декабря 2010 год № 1-13-124. Утратило силу в связи с истечением срока применения - (письмо аппарата акима Жаксынского района Акмолинской области от 26 июня 2013 года № 04-596)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Сноска. Утратило силу в связи с истечением срока применения - (письмо аппарата акима Жаксынского района Акмолинской области от 26.06.2013 № 04-596).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«О местном государственном управлении и самоуправлении в Республике Казахстан», </w:t>
      </w:r>
      <w:r>
        <w:rPr>
          <w:rFonts w:ascii="Times New Roman"/>
          <w:b w:val="false"/>
          <w:i w:val="false"/>
          <w:color w:val="000000"/>
          <w:sz w:val="28"/>
        </w:rPr>
        <w:t>статьей 20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«О занятости населения»,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19 июня 2001 года № 836 «О мерах по реализации Закона Республики Казахстан от 23 января 2001 года «О занятости населения», акимат района 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Организовать общественные работы в Жаксынском районе на 2011 год.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Утвердить прилагаемый </w:t>
      </w:r>
      <w:r>
        <w:rPr>
          <w:rFonts w:ascii="Times New Roman"/>
          <w:b w:val="false"/>
          <w:i w:val="false"/>
          <w:color w:val="000000"/>
          <w:sz w:val="28"/>
        </w:rPr>
        <w:t>перечень</w:t>
      </w:r>
      <w:r>
        <w:rPr>
          <w:rFonts w:ascii="Times New Roman"/>
          <w:b w:val="false"/>
          <w:i w:val="false"/>
          <w:color w:val="000000"/>
          <w:sz w:val="28"/>
        </w:rPr>
        <w:t xml:space="preserve"> организаций, виды, объемы, условия общественных работ, размеры оплаты труда и источники их финансирования по Жаксынскому району на 2011 год.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заместителя акима Жаксынского района Бралину А.Д.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вступает в силу со дня государственной регистрации в Управлении юстиции Жаксынского района и вводится в действие со дня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района                                И.Кабдугалиев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«СОГЛАСОВАНО»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Начальник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государственного учреждения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«Отдел по делам обороны Жаксынского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района Акмолинской области»                А.Журбин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Директор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государственного учреждения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«Государственный архив Жаксынского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района Управления архивов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документации Акмолинской области»          К.Абуева</w:t>
      </w:r>
    </w:p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Утверждено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постановлением акимата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9 декабря 2010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А-11/327</w:t>
      </w:r>
    </w:p>
    <w:bookmarkEnd w:id="1"/>
    <w:bookmarkStart w:name="z7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Перечень</w:t>
      </w:r>
      <w:r>
        <w:br/>
      </w:r>
      <w:r>
        <w:rPr>
          <w:rFonts w:ascii="Times New Roman"/>
          <w:b/>
          <w:i w:val="false"/>
          <w:color w:val="000000"/>
        </w:rPr>
        <w:t>
организаций, виды, объемы, условия общественных работ,</w:t>
      </w:r>
      <w:r>
        <w:br/>
      </w:r>
      <w:r>
        <w:rPr>
          <w:rFonts w:ascii="Times New Roman"/>
          <w:b/>
          <w:i w:val="false"/>
          <w:color w:val="000000"/>
        </w:rPr>
        <w:t>
размеры оплаты труда и источники их финансирования</w:t>
      </w:r>
      <w:r>
        <w:br/>
      </w:r>
      <w:r>
        <w:rPr>
          <w:rFonts w:ascii="Times New Roman"/>
          <w:b/>
          <w:i w:val="false"/>
          <w:color w:val="000000"/>
        </w:rPr>
        <w:t>
по Жаксынскому району на 2011 год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63"/>
        <w:gridCol w:w="2999"/>
        <w:gridCol w:w="2523"/>
        <w:gridCol w:w="1723"/>
        <w:gridCol w:w="1831"/>
        <w:gridCol w:w="1680"/>
        <w:gridCol w:w="1941"/>
      </w:tblGrid>
      <w:tr>
        <w:trPr>
          <w:trHeight w:val="225" w:hRule="atLeast"/>
        </w:trPr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</w:tc>
        <w:tc>
          <w:tcPr>
            <w:tcW w:w="2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организации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Виды</w:t>
            </w:r>
          </w:p>
        </w:tc>
        <w:tc>
          <w:tcPr>
            <w:tcW w:w="1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Объемы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Условия общественных работ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Размеры оплаты труда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Источник финансирования</w:t>
            </w:r>
          </w:p>
        </w:tc>
      </w:tr>
      <w:tr>
        <w:trPr>
          <w:trHeight w:val="810" w:hRule="atLeast"/>
        </w:trPr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«Аппарат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 села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Белагаш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Жаксынского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района»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уборка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составлении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карт</w:t>
            </w:r>
          </w:p>
        </w:tc>
        <w:tc>
          <w:tcPr>
            <w:tcW w:w="1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2100 квадратных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358 документов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трудовой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менее минимальной заработной платы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</w:t>
            </w:r>
          </w:p>
        </w:tc>
      </w:tr>
      <w:tr>
        <w:trPr>
          <w:trHeight w:val="540" w:hRule="atLeast"/>
        </w:trPr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«Аппарат акима Беловодского сельского округа Жаксынского района»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уборка территории;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составлении социальных карт</w:t>
            </w:r>
          </w:p>
        </w:tc>
        <w:tc>
          <w:tcPr>
            <w:tcW w:w="1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3900 квадратных метров;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338 документов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трудовой договор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менее минимальной заработной платы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бюджет</w:t>
            </w:r>
          </w:p>
        </w:tc>
      </w:tr>
      <w:tr>
        <w:trPr>
          <w:trHeight w:val="465" w:hRule="atLeast"/>
        </w:trPr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«Аппарат акима села Жаксы Жаксынского района»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уборка территории;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составлении социальных карт</w:t>
            </w:r>
          </w:p>
        </w:tc>
        <w:tc>
          <w:tcPr>
            <w:tcW w:w="1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6900 квадратных метров;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1610 документов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трудовой договор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менее минимальной заработной платы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бюджет</w:t>
            </w:r>
          </w:p>
        </w:tc>
      </w:tr>
      <w:tr>
        <w:trPr>
          <w:trHeight w:val="735" w:hRule="atLeast"/>
        </w:trPr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«Аппарат акима Жанакийминского сельского округа Жаксынского района»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уборка территории;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составлении социальных карт</w:t>
            </w:r>
          </w:p>
        </w:tc>
        <w:tc>
          <w:tcPr>
            <w:tcW w:w="1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14700 квадратных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метров;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793 документов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трудовой договор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менее минимальной заработной платы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бюджет</w:t>
            </w:r>
          </w:p>
        </w:tc>
      </w:tr>
      <w:tr>
        <w:trPr>
          <w:trHeight w:val="645" w:hRule="atLeast"/>
        </w:trPr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«Аппарат акима Запорожского сельского округа Жаксынского района»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уборка территории;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составлении социальных карт</w:t>
            </w:r>
          </w:p>
        </w:tc>
        <w:tc>
          <w:tcPr>
            <w:tcW w:w="1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2400 квадратных метров;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735 документов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трудовой договор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менее минимальной заработной платы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бюджет</w:t>
            </w:r>
          </w:p>
        </w:tc>
      </w:tr>
      <w:tr>
        <w:trPr>
          <w:trHeight w:val="555" w:hRule="atLeast"/>
        </w:trPr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«Аппарат акима Кайрактинского сельского округа Жаксынского района»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уборка территории</w:t>
            </w:r>
          </w:p>
        </w:tc>
        <w:tc>
          <w:tcPr>
            <w:tcW w:w="1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1800 квадратных метров;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трудовой договор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менее минимальной заработной платы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бюджет</w:t>
            </w:r>
          </w:p>
        </w:tc>
      </w:tr>
      <w:tr>
        <w:trPr>
          <w:trHeight w:val="525" w:hRule="atLeast"/>
        </w:trPr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2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«Аппарат акима Тарасовского сельского округа Жаксынского района»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уборка территории;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составлении социальных карт</w:t>
            </w:r>
          </w:p>
        </w:tc>
        <w:tc>
          <w:tcPr>
            <w:tcW w:w="1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2700 квадратных метров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 документов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трудовой договор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менее минимальной заработной платы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бюджет</w:t>
            </w:r>
          </w:p>
        </w:tc>
      </w:tr>
      <w:tr>
        <w:trPr>
          <w:trHeight w:val="540" w:hRule="atLeast"/>
        </w:trPr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2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«Аппарат акима Калининского сельского округа Жаксынского района»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уборка территории;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составлении социальных карт</w:t>
            </w:r>
          </w:p>
        </w:tc>
        <w:tc>
          <w:tcPr>
            <w:tcW w:w="1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2400 квадратных метров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 документов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трудовой договор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менее минимальной заработной платы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бюджет</w:t>
            </w:r>
          </w:p>
        </w:tc>
      </w:tr>
      <w:tr>
        <w:trPr>
          <w:trHeight w:val="630" w:hRule="atLeast"/>
        </w:trPr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2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«Аппарат акима Ишимского сельского округа Жаксынского района»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уборка территории;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составлении социальных карт</w:t>
            </w:r>
          </w:p>
        </w:tc>
        <w:tc>
          <w:tcPr>
            <w:tcW w:w="1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1800 квадратных метров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396 документов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трудовой договор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менее минимальной заработной платы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бюджет</w:t>
            </w:r>
          </w:p>
        </w:tc>
      </w:tr>
      <w:tr>
        <w:trPr>
          <w:trHeight w:val="525" w:hRule="atLeast"/>
        </w:trPr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2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«Аппарат акима Терсаканского сельского округа Жаксынского района»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уборка территории;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составлении социальных карт</w:t>
            </w:r>
          </w:p>
        </w:tc>
        <w:tc>
          <w:tcPr>
            <w:tcW w:w="1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2700 квадратных метров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 документов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трудовой договор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менее минимальной заработной платы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бюджет</w:t>
            </w:r>
          </w:p>
        </w:tc>
      </w:tr>
      <w:tr>
        <w:trPr>
          <w:trHeight w:val="615" w:hRule="atLeast"/>
        </w:trPr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2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«Аппарат акима Новокиенского сельского округа Жаксынского района»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уборка территории;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составлении социальных карт</w:t>
            </w:r>
          </w:p>
        </w:tc>
        <w:tc>
          <w:tcPr>
            <w:tcW w:w="1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 квадратных метров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291 документов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трудовой договор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менее минимальной заработной платы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бюджет</w:t>
            </w:r>
          </w:p>
        </w:tc>
      </w:tr>
      <w:tr>
        <w:trPr>
          <w:trHeight w:val="525" w:hRule="atLeast"/>
        </w:trPr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2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«Аппарат акима Кызылсайского сельского округа Жаксынского района»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уборка территории;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составлении социальных карт</w:t>
            </w:r>
          </w:p>
        </w:tc>
        <w:tc>
          <w:tcPr>
            <w:tcW w:w="1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3300 квадратных метров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291 документов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трудовой договор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менее минимальной заработной платы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бюджет</w:t>
            </w:r>
          </w:p>
        </w:tc>
      </w:tr>
      <w:tr>
        <w:trPr>
          <w:trHeight w:val="75" w:hRule="atLeast"/>
        </w:trPr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2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«Аппарат акима села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Подгорное Жаксынского района»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уборка территории;</w:t>
            </w:r>
          </w:p>
        </w:tc>
        <w:tc>
          <w:tcPr>
            <w:tcW w:w="1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 квадратных метров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трудовой договор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менее минимальной заработной платы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бюджет</w:t>
            </w:r>
          </w:p>
        </w:tc>
      </w:tr>
      <w:tr>
        <w:trPr>
          <w:trHeight w:val="885" w:hRule="atLeast"/>
        </w:trPr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2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«Аппарат акима села Киевское Жаксынского района»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уборка территории;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составлении социальных карт</w:t>
            </w:r>
          </w:p>
        </w:tc>
        <w:tc>
          <w:tcPr>
            <w:tcW w:w="1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 квадратных метров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 документов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трудовой договор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менее минимальной заработной платы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бюджет</w:t>
            </w:r>
          </w:p>
        </w:tc>
      </w:tr>
      <w:tr>
        <w:trPr>
          <w:trHeight w:val="270" w:hRule="atLeast"/>
        </w:trPr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2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«Аппарат акима села Чапаевское Жаксынского района»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составлении социальных карт</w:t>
            </w:r>
          </w:p>
        </w:tc>
        <w:tc>
          <w:tcPr>
            <w:tcW w:w="1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 документов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трудовой договор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менее минимальной заработной платы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бюджет</w:t>
            </w:r>
          </w:p>
        </w:tc>
      </w:tr>
      <w:tr>
        <w:trPr>
          <w:trHeight w:val="30" w:hRule="atLeast"/>
        </w:trPr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2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«Отдел по делам обороны Жаксынского района Акмолинской области» (по согласованию)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курьерская работа</w:t>
            </w:r>
          </w:p>
        </w:tc>
        <w:tc>
          <w:tcPr>
            <w:tcW w:w="1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 документов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трудовой договор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менее минимальной заработной платы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бюджет</w:t>
            </w:r>
          </w:p>
        </w:tc>
      </w:tr>
      <w:tr>
        <w:trPr>
          <w:trHeight w:val="180" w:hRule="atLeast"/>
        </w:trPr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2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«Государственный архив Жаксынского района» управление архивов и документации Акмолиской области (по согласованию)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Техническая обработка документации</w:t>
            </w:r>
          </w:p>
        </w:tc>
        <w:tc>
          <w:tcPr>
            <w:tcW w:w="1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 документов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Трудовой договор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менее минимальной заработной платы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бюджет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Примечание: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расшифровка аббревиатур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ГУ – государственное учреждение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