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8d232" w14:textId="cd8d2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на срочную воинскую службу в апреле-июне и октябре-декабре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7 мая 2010 года № А-4/106. Зарегистрировано Управлением юстиции Жаксынского района Акмолинской области от 3 июня 2010 года № 1-13-110. Утратило силу - постановлением акимата Жаксынского района Акмолинской области от 10 января 2011 года № а-0/31. Утратило силу - постановлением акимата Жаксынского района Акмолинской области от 14 января 2011 года № а-0/33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постановлением акимата Жаксынского района Акмолинской области от 14.01.2011 № а-0/33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Законом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Законом Республики Казахстан от 08 июля 2005 года </w:t>
      </w:r>
      <w:r>
        <w:rPr>
          <w:rFonts w:ascii="Times New Roman"/>
          <w:b w:val="false"/>
          <w:i w:val="false"/>
          <w:color w:val="000000"/>
          <w:sz w:val="28"/>
        </w:rPr>
        <w:t>«О воинской обязанности и воинской службе»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2010 года № 960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2010 года»,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2010 года № 313 «О реализации Указа Президента Республики Казахстан от 29 марта 2010 года № 960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2010 года»,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Организовать и обеспечить очередной призыв граждан на срочную воинскую службу в апреле-июне и октябре-декабре 2010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призыву, через государственное учреждение «Отдел по делам обороны Жаксынского района Акмолинской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Образовать и утвердить состав районной призывной комиссии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Утвердить график проведения призыва граждан на воинскую службу в апреле-июне и октябре-декабре 2010 года,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Действие настоящего постановления распространяется на правоотношения возникшие с 15 апреля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Контроль за исполнением настоящего постановления возложить на заместителя акима района Бралину А.Д.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Настоящее постановление вступает в силу со дня государственной регистрации в Управлении юстиции Жаксынского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Жаксынского района                    И.Кабдугалиев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«Жаксынская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больница»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М.Досхожин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Жаксынского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Е.Сыздыков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Жаксынского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Н.Мельников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Жаксынского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07.05.2010 год № А-4/106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районной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Мельников                        начальник ГУ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Николай Ильич                    обороны Жаксынского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Акмолинской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председатель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Каримбаев                  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Адильхан Туякович                административно - 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работы ГУ «Аппарат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Жаксынского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Акмолинской области»,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Есенгулов                       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Адилет Куатович                  ГУ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Жаксынского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Гайзер                           районный врач терапевт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Людмила Константиновна          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«Жаксынская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центральная больница»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при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Титова                           старшая медицинская сестра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Екатерина Николаевна            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«Жаксынская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районная больница»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при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ГУ -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Жаксынского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07.05.2010 год № А-4/106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ГРАФИК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проведения призыва граждан на воинскую службу в апреле-июне и октябре-декабре 2010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3828"/>
        <w:gridCol w:w="1183"/>
        <w:gridCol w:w="1204"/>
        <w:gridCol w:w="1244"/>
        <w:gridCol w:w="1386"/>
        <w:gridCol w:w="1224"/>
        <w:gridCol w:w="1245"/>
        <w:gridCol w:w="1266"/>
      </w:tblGrid>
      <w:tr>
        <w:trPr>
          <w:trHeight w:val="12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работы комиссии и количество призывников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22.04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6.05.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17.05</w:t>
            </w:r>
          </w:p>
        </w:tc>
      </w:tr>
      <w:tr>
        <w:trPr>
          <w:trHeight w:val="12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Белагаш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Беловодский с/о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Жаксы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2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Жанакийминский с/о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Запорожский с/о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Ешимский с/о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2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Кайрактинский с/о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Калининский с/о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Новокиенский с/о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Кызылсайский с/о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Терсаканский с/о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Чапаево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Подгорное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Тарасовский с/о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Киевское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317"/>
        <w:gridCol w:w="1236"/>
        <w:gridCol w:w="1195"/>
        <w:gridCol w:w="1419"/>
        <w:gridCol w:w="1317"/>
        <w:gridCol w:w="1012"/>
        <w:gridCol w:w="1542"/>
        <w:gridCol w:w="1746"/>
        <w:gridCol w:w="1604"/>
      </w:tblGrid>
      <w:tr>
        <w:trPr>
          <w:trHeight w:val="12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работы комиссии и количество призывников</w:t>
            </w:r>
          </w:p>
        </w:tc>
      </w:tr>
      <w:tr>
        <w:trPr>
          <w:trHeight w:val="12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8.06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12.10.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23.11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6.12</w:t>
            </w:r>
          </w:p>
        </w:tc>
      </w:tr>
      <w:tr>
        <w:trPr>
          <w:trHeight w:val="12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2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2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с/о – сельский округ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