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3f905" w14:textId="273f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Енбекшильдерского районного маслихата от 21 декабря 2009 года № С-20/2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10 ноября 2010 года № С-27/2. Зарегистрировано Управлением юстиции Енбекшильдерского района Акмолинской области 22 ноября 2010 года № 1-10-126. Утратило силу - решением Енбекшильдерского районного маслихата Акмолинской области от 16 марта 2011 года № С-30/6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Енбекшильдерского районного маслихата Акмолинской области от 16.03.2011 № С-30/6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«О районном бюджете на 2010-2012 годы» от 21 декабря 2009 года № С-20/2 (зарегистрировано в Реестре государственной регистрации нормативных правовых актов № 1-10-107, опубликовано 15 января 2010 года в районной газете «Жаңа дәуір» и 16 января 2010 года в районной газете «Сельская новь»)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«1548921,3» заменить на цифры «1548686,3»;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«1152551,3» заменить на цифры «1152316,3»;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 пункта 1 цифры «1566527» заменить на цифры «1566292»;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 пункта 1 цифры «15134» заменить на цифры «14886,7»;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 пункта 1 цифры «-42614,7» заменить на цифры «-42367,4»;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 пункта 1 цифры «42614,7» заменить на цифры «42367,4»;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«18397» заменить на цифры «18391»;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«9638» заменить на цифры «9632»;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«6439» заменить на цифры «6210»;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«721» заменить на цифры «492»;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Енбекшильдерского районного маслихата «О районном бюджете на 2010-2012 годы» от 21 декабря 2009 года № С-20/2 (зарегистрировано в Реестре государственной регистрации нормативных правовых актов № 1-10-107, опубликовано 15 января 2010 года в районной газете «Жаңа дәуір» и 16 января 2010 года в районной газете «Сельская новь») изложить в новой редакции согласно приложения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К.Хамзин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М.Исажанов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Т.Хамитов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Р. Нургалиев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10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С-27/2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решинию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года № С-20/2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"/>
        <w:gridCol w:w="398"/>
        <w:gridCol w:w="417"/>
        <w:gridCol w:w="447"/>
        <w:gridCol w:w="4794"/>
        <w:gridCol w:w="1511"/>
        <w:gridCol w:w="1821"/>
        <w:gridCol w:w="1382"/>
        <w:gridCol w:w="1967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</w:tr>
      <w:tr>
        <w:trPr>
          <w:trHeight w:val="40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1470834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1548921,3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1548686,3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304832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387016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387016</w:t>
            </w:r>
          </w:p>
        </w:tc>
      </w:tr>
      <w:tr>
        <w:trPr>
          <w:trHeight w:val="24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51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доходов,не облагаемых у источника выплаты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</w:t>
            </w:r>
          </w:p>
        </w:tc>
      </w:tr>
      <w:tr>
        <w:trPr>
          <w:trHeight w:val="51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180099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186099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186099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180099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186099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186099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180099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186099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186099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179390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179390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153745</w:t>
            </w:r>
          </w:p>
        </w:tc>
      </w:tr>
      <w:tr>
        <w:trPr>
          <w:trHeight w:val="49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153405</w:t>
            </w:r>
          </w:p>
        </w:tc>
      </w:tr>
      <w:tr>
        <w:trPr>
          <w:trHeight w:val="24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</w:t>
            </w:r>
          </w:p>
        </w:tc>
      </w:tr>
      <w:tr>
        <w:trPr>
          <w:trHeight w:val="51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76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6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75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14839</w:t>
            </w:r>
          </w:p>
        </w:tc>
      </w:tr>
      <w:tr>
        <w:trPr>
          <w:trHeight w:val="27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</w:tr>
      <w:tr>
        <w:trPr>
          <w:trHeight w:val="51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15595</w:t>
            </w:r>
          </w:p>
        </w:tc>
      </w:tr>
      <w:tr>
        <w:trPr>
          <w:trHeight w:val="24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102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75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используемые на собственные производственные нужды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51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</w:tr>
      <w:tr>
        <w:trPr>
          <w:trHeight w:val="49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51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49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75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76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51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49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126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43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77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127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51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взимаемая за регистрацию места жительства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76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8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05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</w:t>
            </w:r>
          </w:p>
        </w:tc>
      </w:tr>
      <w:tr>
        <w:trPr>
          <w:trHeight w:val="3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58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 государственной собственности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57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 коммунальной собственности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15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178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76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3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51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1154464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1152551,3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1152316,3</w:t>
            </w:r>
          </w:p>
        </w:tc>
      </w:tr>
      <w:tr>
        <w:trPr>
          <w:trHeight w:val="5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1154464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1152551,3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1152316,3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1154464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1152551,3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1152316,3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84056,3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83821,3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106369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962126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962126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623"/>
        <w:gridCol w:w="654"/>
        <w:gridCol w:w="725"/>
        <w:gridCol w:w="3993"/>
        <w:gridCol w:w="1512"/>
        <w:gridCol w:w="1779"/>
        <w:gridCol w:w="1377"/>
        <w:gridCol w:w="1886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1470834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1566527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-235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1566292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179397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179397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145807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государственных органов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государственных органов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103607</w:t>
            </w:r>
          </w:p>
        </w:tc>
      </w:tr>
      <w:tr>
        <w:trPr>
          <w:trHeight w:val="7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98457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101316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 техническое оснащение государственных органов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</w:t>
            </w:r>
          </w:p>
        </w:tc>
      </w:tr>
      <w:tr>
        <w:trPr>
          <w:trHeight w:val="10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7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государственных органов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10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государственных органов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10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849889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933978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933972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20675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20375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20375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772508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832722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832716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772508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832722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832716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763078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821731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821725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19127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19127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61454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59355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</w:p>
        </w:tc>
      </w:tr>
      <w:tr>
        <w:trPr>
          <w:trHeight w:val="10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56931,3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-229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56702,3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43217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45143,3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-229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44914,3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43217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45143,3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-229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44914,3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-229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12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23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287,3</w:t>
            </w:r>
          </w:p>
        </w:tc>
      </w:tr>
      <w:tr>
        <w:trPr>
          <w:trHeight w:val="3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</w:t>
            </w:r>
          </w:p>
        </w:tc>
      </w:tr>
      <w:tr>
        <w:trPr>
          <w:trHeight w:val="10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</w:tr>
      <w:tr>
        <w:trPr>
          <w:trHeight w:val="7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18725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15145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</w:p>
        </w:tc>
      </w:tr>
      <w:tr>
        <w:trPr>
          <w:trHeight w:val="10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39708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39008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</w:p>
        </w:tc>
      </w:tr>
      <w:tr>
        <w:trPr>
          <w:trHeight w:val="10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34759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25306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24643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15525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</w:t>
            </w:r>
          </w:p>
        </w:tc>
      </w:tr>
      <w:tr>
        <w:trPr>
          <w:trHeight w:val="10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государственных органов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</w:tr>
      <w:tr>
        <w:trPr>
          <w:trHeight w:val="10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134555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10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государственных органов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государственных органов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106369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</w:tr>
      <w:tr>
        <w:trPr>
          <w:trHeight w:val="7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хозяйственное устройство населенных пунктов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государственных органов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</w:tr>
      <w:tr>
        <w:trPr>
          <w:trHeight w:val="7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25427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8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0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14376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</w:t>
            </w:r>
          </w:p>
        </w:tc>
      </w:tr>
      <w:tr>
        <w:trPr>
          <w:trHeight w:val="10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63207,7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63207,7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63207,7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63207,7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63207,7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63207,7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11757,7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11757,7</w:t>
            </w:r>
          </w:p>
        </w:tc>
      </w:tr>
      <w:tr>
        <w:trPr>
          <w:trHeight w:val="8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-247,3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14886,7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-247,3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14886,7</w:t>
            </w:r>
          </w:p>
        </w:tc>
      </w:tr>
      <w:tr>
        <w:trPr>
          <w:trHeight w:val="10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7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247,3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247,3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247,3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247,3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247,3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247,3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247,3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бюджета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-15134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-42614,7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247,3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-42367,4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42614,7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-247,3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42367,4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247,3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247,3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247,3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247,3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247,3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247,3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247,3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247,3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27480,7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27480,7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27480,7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27480,7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27480,7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27480,7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27480,7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