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d4af" w14:textId="478d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2010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Енбекшильдерского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Енбекшильдерского района Акмолинской области от 19 января 2010 года № 3. Зарегистрировано Управлением юстиции Енбекшильдерского района Акмолинской области 9 февраля 2010 года № 1-10-108. Утратило силу решением акима Енбекшильдерского района Акмолинской области от 20 декабря 2010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Енбекшильдерского района Акмолинской области от 20 декабря 2010 года № 32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«Правилами о порядке ведения воинского учета военнообязанных и призывников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постановлением Правительства Республики Казахстан от 05 мая 2006 года № 371, аким Енбекшильдерского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2010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Енбекшильдерского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Енбекшильдерского района «Об организации проведения приписки граждан мужского пола, которым в год приписки исполняется семнадцать лет к призывному участку отдела по делам обороны Енбекшильдерского района в 2009 году» от 29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за № 1-10-79, опубликованное 30 января 2009 года в районной газете «Жаңа дәуір» и 31 января 2009 года в районной газете «Сельская новь»).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Шауенова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Есимов Б.Н.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