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3736f" w14:textId="9f373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Буландынского районного маслихата от 12 декабря 2009 года № 4С-23/1 "О районном бюджете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5 ноября 2010 года № 4С-30/4. Зарегистрировано Управлением юстиции Буландынского района Акмолинской области 22 ноября 2010 года № 1-7-123. Утратило силу - решением Буландынского районного маслихата Акмолинской области от 23 июня 2011 года № 4С-34/8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- решением Буландынского районного маслихата Акмолинской области от 23.06.2011 № 4С-34/8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«О местном государственном управлении и самоуправлении в Республике Казахстан» Буландынский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Буландынского районного маслихата «О районном бюджете на 2010-2012 годы» от 12 декабря 2009 года № 4С-23/1 (зарегистрировано в Реестре государственной регистрации нормативных правовых актов № 1-7-100, опубликовано 15 января 2010 года в газетах «Бұланды таңы», «Вести Бұланды жаршысы»)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«2030533,7» заменить на цифры «1973582,6»;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«286476» заменить на цифры «283232»;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«11053» заменить на цифры «14297»;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«1615293,7» заменить на цифры «1558342,6»;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«1960223,8» заменить на цифры «1903272,7»;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«5342» заменить на цифры «5233,2»;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«64967,9» заменить на цифры «65076,7»;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«-64967,9» заменить на цифры «-65076,7»;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«71211» заменить на цифры «71319,8»;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«поступлений от реализации товаров услуг, предоставляемых государственными учреждениями, финансируемыми из местного бюджета;»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«поступления денег от проведения государственных закупок, организуемых государственными учреждениями, финансируемыми из государственного бюджета;»;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«612578,7» заменить на цифры «555627,6»;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пункта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«298489» заменить на цифры «219600»;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«250000» заменить на цифры «171111»;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пункта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«129588,7» заменить на цифры «131857,6»;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«4097» заменить на цифры «4095»;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«5541» заменить на цифры «5537»;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«754» заменить на цифры «3028,9»;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 пункта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«184501» заменить на цифры «204170»;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«47650» заменить на цифры «62650»;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«45334» заменить на цифры «15334»;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«1992» заменить на цифры «1756»;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«1010» заменить на цифры «915»;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«45155» заменить на цифры «80155».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Буландынского районного маслихата «О районном бюджете на 2010-2012 годы» от 12 декабря 2009 года № 4С-23/1 (зарегистрировано в Реестре государственной регистрации нормативных правовых актов № 1-7-100, опубликовано 15 января 2010 года в газетах «Бұланды таңы», «Вести Бұланды жаршысы»)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управлении юстиции Буландынского района и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30 очередной сессии                        К. Шарипов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П. Веселов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Буландынского района                       Е. Нугманов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«Налоговое 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Буландынскому району»                   О. Абильдин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планирования» Буландынского района         А. Рахимжанов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Буландынского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ноября 2010 года № 4С-30/4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Буландынского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2009 года № 4С-23/1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753"/>
        <w:gridCol w:w="773"/>
        <w:gridCol w:w="7833"/>
        <w:gridCol w:w="2473"/>
      </w:tblGrid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1973582,6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283232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13966</w:t>
            </w:r>
          </w:p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13966</w:t>
            </w:r>
          </w:p>
        </w:tc>
      </w:tr>
      <w:tr>
        <w:trPr>
          <w:trHeight w:val="4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115751,1</w:t>
            </w:r>
          </w:p>
        </w:tc>
      </w:tr>
      <w:tr>
        <w:trPr>
          <w:trHeight w:val="4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115751,1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129361,2</w:t>
            </w:r>
          </w:p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86007,6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12014,6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29896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</w:t>
            </w:r>
          </w:p>
        </w:tc>
      </w:tr>
      <w:tr>
        <w:trPr>
          <w:trHeight w:val="7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20436,7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3244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12160,7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4909</w:t>
            </w:r>
          </w:p>
        </w:tc>
      </w:tr>
      <w:tr>
        <w:trPr>
          <w:trHeight w:val="16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3717</w:t>
            </w:r>
          </w:p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3717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14297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</w:t>
            </w:r>
          </w:p>
        </w:tc>
      </w:tr>
      <w:tr>
        <w:trPr>
          <w:trHeight w:val="7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</w:t>
            </w:r>
          </w:p>
        </w:tc>
      </w:tr>
      <w:tr>
        <w:trPr>
          <w:trHeight w:val="20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12297</w:t>
            </w:r>
          </w:p>
        </w:tc>
      </w:tr>
      <w:tr>
        <w:trPr>
          <w:trHeight w:val="26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12297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117711</w:t>
            </w:r>
          </w:p>
        </w:tc>
      </w:tr>
      <w:tr>
        <w:trPr>
          <w:trHeight w:val="8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71211</w:t>
            </w:r>
          </w:p>
        </w:tc>
      </w:tr>
      <w:tr>
        <w:trPr>
          <w:trHeight w:val="8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71211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46500</w:t>
            </w:r>
          </w:p>
        </w:tc>
      </w:tr>
      <w:tr>
        <w:trPr>
          <w:trHeight w:val="4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46500</w:t>
            </w:r>
          </w:p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1558342,6</w:t>
            </w:r>
          </w:p>
        </w:tc>
      </w:tr>
      <w:tr>
        <w:trPr>
          <w:trHeight w:val="7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1558342,6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1558342,6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8"/>
        <w:gridCol w:w="719"/>
        <w:gridCol w:w="803"/>
        <w:gridCol w:w="8331"/>
        <w:gridCol w:w="2549"/>
      </w:tblGrid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21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1903272,7</w:t>
            </w:r>
          </w:p>
        </w:tc>
      </w:tr>
      <w:tr>
        <w:trPr>
          <w:trHeight w:val="6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136828</w:t>
            </w:r>
          </w:p>
        </w:tc>
      </w:tr>
      <w:tr>
        <w:trPr>
          <w:trHeight w:val="72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10541</w:t>
            </w:r>
          </w:p>
        </w:tc>
      </w:tr>
      <w:tr>
        <w:trPr>
          <w:trHeight w:val="100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10276</w:t>
            </w:r>
          </w:p>
        </w:tc>
      </w:tr>
      <w:tr>
        <w:trPr>
          <w:trHeight w:val="79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6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33392</w:t>
            </w:r>
          </w:p>
        </w:tc>
      </w:tr>
      <w:tr>
        <w:trPr>
          <w:trHeight w:val="78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33392</w:t>
            </w:r>
          </w:p>
        </w:tc>
      </w:tr>
      <w:tr>
        <w:trPr>
          <w:trHeight w:val="111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74106</w:t>
            </w:r>
          </w:p>
        </w:tc>
      </w:tr>
      <w:tr>
        <w:trPr>
          <w:trHeight w:val="124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73061</w:t>
            </w:r>
          </w:p>
        </w:tc>
      </w:tr>
      <w:tr>
        <w:trPr>
          <w:trHeight w:val="82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</w:t>
            </w:r>
          </w:p>
        </w:tc>
      </w:tr>
      <w:tr>
        <w:trPr>
          <w:trHeight w:val="6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9399</w:t>
            </w:r>
          </w:p>
        </w:tc>
      </w:tr>
      <w:tr>
        <w:trPr>
          <w:trHeight w:val="14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8058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100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</w:t>
            </w:r>
          </w:p>
        </w:tc>
      </w:tr>
      <w:tr>
        <w:trPr>
          <w:trHeight w:val="72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78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9390</w:t>
            </w:r>
          </w:p>
        </w:tc>
      </w:tr>
      <w:tr>
        <w:trPr>
          <w:trHeight w:val="168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9205</w:t>
            </w:r>
          </w:p>
        </w:tc>
      </w:tr>
      <w:tr>
        <w:trPr>
          <w:trHeight w:val="78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36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22225</w:t>
            </w:r>
          </w:p>
        </w:tc>
      </w:tr>
      <w:tr>
        <w:trPr>
          <w:trHeight w:val="5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</w:t>
            </w:r>
          </w:p>
        </w:tc>
      </w:tr>
      <w:tr>
        <w:trPr>
          <w:trHeight w:val="5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</w:t>
            </w:r>
          </w:p>
        </w:tc>
      </w:tr>
      <w:tr>
        <w:trPr>
          <w:trHeight w:val="96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9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126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5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9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1330226</w:t>
            </w:r>
          </w:p>
        </w:tc>
      </w:tr>
      <w:tr>
        <w:trPr>
          <w:trHeight w:val="6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54936</w:t>
            </w:r>
          </w:p>
        </w:tc>
      </w:tr>
      <w:tr>
        <w:trPr>
          <w:trHeight w:val="81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54936</w:t>
            </w:r>
          </w:p>
        </w:tc>
      </w:tr>
      <w:tr>
        <w:trPr>
          <w:trHeight w:val="103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99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6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1065360</w:t>
            </w:r>
          </w:p>
        </w:tc>
      </w:tr>
      <w:tr>
        <w:trPr>
          <w:trHeight w:val="96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5547</w:t>
            </w:r>
          </w:p>
        </w:tc>
      </w:tr>
      <w:tr>
        <w:trPr>
          <w:trHeight w:val="45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1003814</w:t>
            </w:r>
          </w:p>
        </w:tc>
      </w:tr>
      <w:tr>
        <w:trPr>
          <w:trHeight w:val="126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13707</w:t>
            </w:r>
          </w:p>
        </w:tc>
      </w:tr>
      <w:tr>
        <w:trPr>
          <w:trHeight w:val="52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30230</w:t>
            </w:r>
          </w:p>
        </w:tc>
      </w:tr>
      <w:tr>
        <w:trPr>
          <w:trHeight w:val="5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12062</w:t>
            </w:r>
          </w:p>
        </w:tc>
      </w:tr>
      <w:tr>
        <w:trPr>
          <w:trHeight w:val="66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209780</w:t>
            </w:r>
          </w:p>
        </w:tc>
      </w:tr>
      <w:tr>
        <w:trPr>
          <w:trHeight w:val="69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209780</w:t>
            </w:r>
          </w:p>
        </w:tc>
      </w:tr>
      <w:tr>
        <w:trPr>
          <w:trHeight w:val="69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69168,6</w:t>
            </w:r>
          </w:p>
        </w:tc>
      </w:tr>
      <w:tr>
        <w:trPr>
          <w:trHeight w:val="11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3695</w:t>
            </w:r>
          </w:p>
        </w:tc>
      </w:tr>
      <w:tr>
        <w:trPr>
          <w:trHeight w:val="75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3695</w:t>
            </w:r>
          </w:p>
        </w:tc>
      </w:tr>
      <w:tr>
        <w:trPr>
          <w:trHeight w:val="108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65473,6</w:t>
            </w:r>
          </w:p>
        </w:tc>
      </w:tr>
      <w:tr>
        <w:trPr>
          <w:trHeight w:val="15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13285</w:t>
            </w:r>
          </w:p>
        </w:tc>
      </w:tr>
      <w:tr>
        <w:trPr>
          <w:trHeight w:val="48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12567</w:t>
            </w:r>
          </w:p>
        </w:tc>
      </w:tr>
      <w:tr>
        <w:trPr>
          <w:trHeight w:val="69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</w:t>
            </w:r>
          </w:p>
        </w:tc>
      </w:tr>
      <w:tr>
        <w:trPr>
          <w:trHeight w:val="42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</w:p>
        </w:tc>
      </w:tr>
      <w:tr>
        <w:trPr>
          <w:trHeight w:val="109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4001</w:t>
            </w:r>
          </w:p>
        </w:tc>
      </w:tr>
      <w:tr>
        <w:trPr>
          <w:trHeight w:val="8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</w:tr>
      <w:tr>
        <w:trPr>
          <w:trHeight w:val="109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</w:tr>
      <w:tr>
        <w:trPr>
          <w:trHeight w:val="82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13350</w:t>
            </w:r>
          </w:p>
        </w:tc>
      </w:tr>
      <w:tr>
        <w:trPr>
          <w:trHeight w:val="21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</w:t>
            </w:r>
          </w:p>
        </w:tc>
      </w:tr>
      <w:tr>
        <w:trPr>
          <w:trHeight w:val="291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421,6</w:t>
            </w:r>
          </w:p>
        </w:tc>
      </w:tr>
      <w:tr>
        <w:trPr>
          <w:trHeight w:val="50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16145</w:t>
            </w:r>
          </w:p>
        </w:tc>
      </w:tr>
      <w:tr>
        <w:trPr>
          <w:trHeight w:val="72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</w:tr>
      <w:tr>
        <w:trPr>
          <w:trHeight w:val="66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142425,1</w:t>
            </w:r>
          </w:p>
        </w:tc>
      </w:tr>
      <w:tr>
        <w:trPr>
          <w:trHeight w:val="109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7605</w:t>
            </w:r>
          </w:p>
        </w:tc>
      </w:tr>
      <w:tr>
        <w:trPr>
          <w:trHeight w:val="70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</w:t>
            </w:r>
          </w:p>
        </w:tc>
      </w:tr>
      <w:tr>
        <w:trPr>
          <w:trHeight w:val="6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</w:t>
            </w:r>
          </w:p>
        </w:tc>
      </w:tr>
      <w:tr>
        <w:trPr>
          <w:trHeight w:val="6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75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</w:tr>
      <w:tr>
        <w:trPr>
          <w:trHeight w:val="69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41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121574,1</w:t>
            </w:r>
          </w:p>
        </w:tc>
      </w:tr>
      <w:tr>
        <w:trPr>
          <w:trHeight w:val="108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62650</w:t>
            </w:r>
          </w:p>
        </w:tc>
      </w:tr>
      <w:tr>
        <w:trPr>
          <w:trHeight w:val="160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58324,1</w:t>
            </w:r>
          </w:p>
        </w:tc>
      </w:tr>
      <w:tr>
        <w:trPr>
          <w:trHeight w:val="5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6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13246</w:t>
            </w:r>
          </w:p>
        </w:tc>
      </w:tr>
      <w:tr>
        <w:trPr>
          <w:trHeight w:val="8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9748</w:t>
            </w:r>
          </w:p>
        </w:tc>
      </w:tr>
      <w:tr>
        <w:trPr>
          <w:trHeight w:val="9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46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</w:t>
            </w:r>
          </w:p>
        </w:tc>
      </w:tr>
      <w:tr>
        <w:trPr>
          <w:trHeight w:val="64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56276</w:t>
            </w:r>
          </w:p>
        </w:tc>
      </w:tr>
      <w:tr>
        <w:trPr>
          <w:trHeight w:val="78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46729</w:t>
            </w:r>
          </w:p>
        </w:tc>
      </w:tr>
      <w:tr>
        <w:trPr>
          <w:trHeight w:val="103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3519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26752</w:t>
            </w:r>
          </w:p>
        </w:tc>
      </w:tr>
      <w:tr>
        <w:trPr>
          <w:trHeight w:val="66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15847</w:t>
            </w:r>
          </w:p>
        </w:tc>
      </w:tr>
      <w:tr>
        <w:trPr>
          <w:trHeight w:val="73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</w:t>
            </w:r>
          </w:p>
        </w:tc>
      </w:tr>
      <w:tr>
        <w:trPr>
          <w:trHeight w:val="79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5454</w:t>
            </w:r>
          </w:p>
        </w:tc>
      </w:tr>
      <w:tr>
        <w:trPr>
          <w:trHeight w:val="15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3328</w:t>
            </w:r>
          </w:p>
        </w:tc>
      </w:tr>
      <w:tr>
        <w:trPr>
          <w:trHeight w:val="78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</w:t>
            </w:r>
          </w:p>
        </w:tc>
      </w:tr>
      <w:tr>
        <w:trPr>
          <w:trHeight w:val="69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</w:tr>
      <w:tr>
        <w:trPr>
          <w:trHeight w:val="8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4093</w:t>
            </w:r>
          </w:p>
        </w:tc>
      </w:tr>
      <w:tr>
        <w:trPr>
          <w:trHeight w:val="108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</w:t>
            </w:r>
          </w:p>
        </w:tc>
      </w:tr>
      <w:tr>
        <w:trPr>
          <w:trHeight w:val="76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</w:tr>
      <w:tr>
        <w:trPr>
          <w:trHeight w:val="124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</w:tr>
      <w:tr>
        <w:trPr>
          <w:trHeight w:val="12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74110,8</w:t>
            </w:r>
          </w:p>
        </w:tc>
      </w:tr>
      <w:tr>
        <w:trPr>
          <w:trHeight w:val="78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9839,9</w:t>
            </w:r>
          </w:p>
        </w:tc>
      </w:tr>
      <w:tr>
        <w:trPr>
          <w:trHeight w:val="9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6811</w:t>
            </w:r>
          </w:p>
        </w:tc>
      </w:tr>
      <w:tr>
        <w:trPr>
          <w:trHeight w:val="12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3028,9</w:t>
            </w:r>
          </w:p>
        </w:tc>
      </w:tr>
      <w:tr>
        <w:trPr>
          <w:trHeight w:val="64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12016,9</w:t>
            </w:r>
          </w:p>
        </w:tc>
      </w:tr>
      <w:tr>
        <w:trPr>
          <w:trHeight w:val="9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ветеринарии 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3596,9</w:t>
            </w:r>
          </w:p>
        </w:tc>
      </w:tr>
      <w:tr>
        <w:trPr>
          <w:trHeight w:val="82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5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8135</w:t>
            </w:r>
          </w:p>
        </w:tc>
      </w:tr>
      <w:tr>
        <w:trPr>
          <w:trHeight w:val="78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3765</w:t>
            </w:r>
          </w:p>
        </w:tc>
      </w:tr>
      <w:tr>
        <w:trPr>
          <w:trHeight w:val="12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3765</w:t>
            </w:r>
          </w:p>
        </w:tc>
      </w:tr>
      <w:tr>
        <w:trPr>
          <w:trHeight w:val="64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48489</w:t>
            </w:r>
          </w:p>
        </w:tc>
      </w:tr>
      <w:tr>
        <w:trPr>
          <w:trHeight w:val="5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48489</w:t>
            </w:r>
          </w:p>
        </w:tc>
      </w:tr>
      <w:tr>
        <w:trPr>
          <w:trHeight w:val="94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7006</w:t>
            </w:r>
          </w:p>
        </w:tc>
      </w:tr>
      <w:tr>
        <w:trPr>
          <w:trHeight w:val="70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3247</w:t>
            </w:r>
          </w:p>
        </w:tc>
      </w:tr>
      <w:tr>
        <w:trPr>
          <w:trHeight w:val="8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3247</w:t>
            </w:r>
          </w:p>
        </w:tc>
      </w:tr>
      <w:tr>
        <w:trPr>
          <w:trHeight w:val="79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3759</w:t>
            </w:r>
          </w:p>
        </w:tc>
      </w:tr>
      <w:tr>
        <w:trPr>
          <w:trHeight w:val="108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3759</w:t>
            </w:r>
          </w:p>
        </w:tc>
      </w:tr>
      <w:tr>
        <w:trPr>
          <w:trHeight w:val="49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30035</w:t>
            </w:r>
          </w:p>
        </w:tc>
      </w:tr>
      <w:tr>
        <w:trPr>
          <w:trHeight w:val="102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124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12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14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40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7446</w:t>
            </w:r>
          </w:p>
        </w:tc>
      </w:tr>
      <w:tr>
        <w:trPr>
          <w:trHeight w:val="12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4206</w:t>
            </w:r>
          </w:p>
        </w:tc>
      </w:tr>
      <w:tr>
        <w:trPr>
          <w:trHeight w:val="14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4206</w:t>
            </w:r>
          </w:p>
        </w:tc>
      </w:tr>
      <w:tr>
        <w:trPr>
          <w:trHeight w:val="70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</w:t>
            </w:r>
          </w:p>
        </w:tc>
      </w:tr>
      <w:tr>
        <w:trPr>
          <w:trHeight w:val="124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</w:t>
            </w:r>
          </w:p>
        </w:tc>
      </w:tr>
      <w:tr>
        <w:trPr>
          <w:trHeight w:val="37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2136,3</w:t>
            </w:r>
          </w:p>
        </w:tc>
      </w:tr>
      <w:tr>
        <w:trPr>
          <w:trHeight w:val="6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2136,3</w:t>
            </w:r>
          </w:p>
        </w:tc>
      </w:tr>
      <w:tr>
        <w:trPr>
          <w:trHeight w:val="129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2136,3</w:t>
            </w:r>
          </w:p>
        </w:tc>
      </w:tr>
      <w:tr>
        <w:trPr>
          <w:trHeight w:val="40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25209,9</w:t>
            </w:r>
          </w:p>
        </w:tc>
      </w:tr>
      <w:tr>
        <w:trPr>
          <w:trHeight w:val="52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25209,9</w:t>
            </w:r>
          </w:p>
        </w:tc>
      </w:tr>
      <w:tr>
        <w:trPr>
          <w:trHeight w:val="76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2427,9</w:t>
            </w:r>
          </w:p>
        </w:tc>
      </w:tr>
      <w:tr>
        <w:trPr>
          <w:trHeight w:val="124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22782</w:t>
            </w:r>
          </w:p>
        </w:tc>
      </w:tr>
      <w:tr>
        <w:trPr>
          <w:trHeight w:val="51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5233,2</w:t>
            </w:r>
          </w:p>
        </w:tc>
      </w:tr>
      <w:tr>
        <w:trPr>
          <w:trHeight w:val="39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5342</w:t>
            </w:r>
          </w:p>
        </w:tc>
      </w:tr>
      <w:tr>
        <w:trPr>
          <w:trHeight w:val="126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5342</w:t>
            </w:r>
          </w:p>
        </w:tc>
      </w:tr>
      <w:tr>
        <w:trPr>
          <w:trHeight w:val="69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5342</w:t>
            </w:r>
          </w:p>
        </w:tc>
      </w:tr>
      <w:tr>
        <w:trPr>
          <w:trHeight w:val="9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5342</w:t>
            </w:r>
          </w:p>
        </w:tc>
      </w:tr>
      <w:tr>
        <w:trPr>
          <w:trHeight w:val="21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108,8</w:t>
            </w:r>
          </w:p>
        </w:tc>
      </w:tr>
      <w:tr>
        <w:trPr>
          <w:trHeight w:val="5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108,8</w:t>
            </w:r>
          </w:p>
        </w:tc>
      </w:tr>
      <w:tr>
        <w:trPr>
          <w:trHeight w:val="69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108,8</w:t>
            </w:r>
          </w:p>
        </w:tc>
      </w:tr>
      <w:tr>
        <w:trPr>
          <w:trHeight w:val="64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Дефицит бюджета 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65076,7</w:t>
            </w:r>
          </w:p>
        </w:tc>
      </w:tr>
      <w:tr>
        <w:trPr>
          <w:trHeight w:val="5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-65076,7</w:t>
            </w:r>
          </w:p>
        </w:tc>
      </w:tr>
      <w:tr>
        <w:trPr>
          <w:trHeight w:val="3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5342</w:t>
            </w:r>
          </w:p>
        </w:tc>
      </w:tr>
      <w:tr>
        <w:trPr>
          <w:trHeight w:val="21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5342</w:t>
            </w:r>
          </w:p>
        </w:tc>
      </w:tr>
      <w:tr>
        <w:trPr>
          <w:trHeight w:val="39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5342</w:t>
            </w:r>
          </w:p>
        </w:tc>
      </w:tr>
      <w:tr>
        <w:trPr>
          <w:trHeight w:val="73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5342</w:t>
            </w:r>
          </w:p>
        </w:tc>
      </w:tr>
      <w:tr>
        <w:trPr>
          <w:trHeight w:val="45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71319,8</w:t>
            </w:r>
          </w:p>
        </w:tc>
      </w:tr>
      <w:tr>
        <w:trPr>
          <w:trHeight w:val="45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71319,8</w:t>
            </w:r>
          </w:p>
        </w:tc>
      </w:tr>
      <w:tr>
        <w:trPr>
          <w:trHeight w:val="45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71319,8</w:t>
            </w:r>
          </w:p>
        </w:tc>
      </w:tr>
      <w:tr>
        <w:trPr>
          <w:trHeight w:val="70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71319,8</w:t>
            </w:r>
          </w:p>
        </w:tc>
      </w:tr>
      <w:tr>
        <w:trPr>
          <w:trHeight w:val="42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901,1</w:t>
            </w:r>
          </w:p>
        </w:tc>
      </w:tr>
      <w:tr>
        <w:trPr>
          <w:trHeight w:val="21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901,1</w:t>
            </w:r>
          </w:p>
        </w:tc>
      </w:tr>
      <w:tr>
        <w:trPr>
          <w:trHeight w:val="45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901,1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Буландынского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ноября 2010 года № 4С-30/4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Буландынского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2009 года № 4С-23/1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в городе,</w:t>
      </w:r>
      <w:r>
        <w:br/>
      </w:r>
      <w:r>
        <w:rPr>
          <w:rFonts w:ascii="Times New Roman"/>
          <w:b/>
          <w:i w:val="false"/>
          <w:color w:val="000000"/>
        </w:rPr>
        <w:t>
города районного значения, поселка, аула (села),</w:t>
      </w:r>
      <w:r>
        <w:br/>
      </w:r>
      <w:r>
        <w:rPr>
          <w:rFonts w:ascii="Times New Roman"/>
          <w:b/>
          <w:i w:val="false"/>
          <w:color w:val="000000"/>
        </w:rPr>
        <w:t>
аульного (сельского) округа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9"/>
        <w:gridCol w:w="719"/>
        <w:gridCol w:w="700"/>
        <w:gridCol w:w="6115"/>
        <w:gridCol w:w="1634"/>
        <w:gridCol w:w="1690"/>
        <w:gridCol w:w="166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</w:p>
        </w:tc>
        <w:tc>
          <w:tcPr>
            <w:tcW w:w="1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9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74106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13158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4415</w:t>
            </w:r>
          </w:p>
        </w:tc>
      </w:tr>
      <w:tr>
        <w:trPr>
          <w:trHeight w:val="130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74106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13158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4415</w:t>
            </w:r>
          </w:p>
        </w:tc>
      </w:tr>
      <w:tr>
        <w:trPr>
          <w:trHeight w:val="160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73061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13063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4415</w:t>
            </w:r>
          </w:p>
        </w:tc>
      </w:tr>
      <w:tr>
        <w:trPr>
          <w:trHeight w:val="97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7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2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3695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7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3695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3695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7605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7605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0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7605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7605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8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6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9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85591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23642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3"/>
        <w:gridCol w:w="1139"/>
        <w:gridCol w:w="1251"/>
        <w:gridCol w:w="1214"/>
        <w:gridCol w:w="1271"/>
        <w:gridCol w:w="1402"/>
        <w:gridCol w:w="1421"/>
        <w:gridCol w:w="1421"/>
        <w:gridCol w:w="1346"/>
        <w:gridCol w:w="1402"/>
      </w:tblGrid>
      <w:tr>
        <w:trPr>
          <w:trHeight w:val="24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Ерголь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Карамы-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Новобра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</w:tr>
      <w:tr>
        <w:trPr>
          <w:trHeight w:val="8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5523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5818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5599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5631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5399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5635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5538</w:t>
            </w:r>
          </w:p>
        </w:tc>
      </w:tr>
      <w:tr>
        <w:trPr>
          <w:trHeight w:val="72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5523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5818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5599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5631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5399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5635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5538</w:t>
            </w:r>
          </w:p>
        </w:tc>
      </w:tr>
      <w:tr>
        <w:trPr>
          <w:trHeight w:val="76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5428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5723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5504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5304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5443</w:t>
            </w:r>
          </w:p>
        </w:tc>
      </w:tr>
      <w:tr>
        <w:trPr>
          <w:trHeight w:val="6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52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7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7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7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7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0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7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2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8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5523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5818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5599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5889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5399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6038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