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774b7" w14:textId="ea774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Буландынского районного маслихата от 12 декабря 2009 года № 4С-23/6 "О дополнительном регламентировании порядка проведения мирных собраний, митингов, шествий, пикетов и демонстраций в Буландынском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Буландынского районного маслихата Акмолинской области от 9 апреля 2010 года № 4С-27/6. Зарегистрировано Управлением юстиции Буландынского района Акмолинской области 17 мая 2010 года № 1-7-116. Утратило силу решением Буландынского районного маслихата Акмолинской области от 12 ноября 2014 года № 5С-33/3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Буландынского районного маслихата Акмолинской области от 12.11.2014 № 5С-33/3 (вводится в действие со дня подписания).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Казахстан», со </w:t>
      </w:r>
      <w:r>
        <w:rPr>
          <w:rFonts w:ascii="Times New Roman"/>
          <w:b w:val="false"/>
          <w:i w:val="false"/>
          <w:color w:val="000000"/>
          <w:sz w:val="28"/>
        </w:rPr>
        <w:t>статьей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марта 1995 года «О порядке организации и проведения мирных собраний, митингов, шествий, пикетов и демонстраций в Республике Казахстан» Буландынский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Буландынского районного маслихата «О дополнительном регламентировании порядка проведения мирных собраний, митингов, шествий, пикетов и демонстраций в Буландынском районе» от 12 декабря 2009 года № 4С-23/6 (зарегистрировано в Реестре государственной регистрации нормативных правовых актов № 1-7-105, опубликовано 12 февраля 2010 года в газетах «Бұланды таңы», «Вести Бұланды жаршысы»)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управлении юстиции Буландынского района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27 очередной сессии                        Ш.Кусаинов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П.Веселов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Буландынского района                  Е.Нугманов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Буландынского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9 апреля 2010 года № 4С-27/6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проведения мирных собраний, митингов, шествий, пикетов и демонстраций в Буландынском районе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6133"/>
        <w:gridCol w:w="6093"/>
      </w:tblGrid>
      <w:tr>
        <w:trPr>
          <w:trHeight w:val="4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Сельские, аульные округа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проведения мирных собраний, митингов, шествий, пикетов и демонстраций</w:t>
            </w:r>
          </w:p>
        </w:tc>
      </w:tr>
      <w:tr>
        <w:trPr>
          <w:trHeight w:val="30" w:hRule="atLeast"/>
        </w:trPr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Айнакольский сельский округ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Айнаколь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Начало улицы Бейбитшилик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Острогорка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Начало улицы Степная</w:t>
            </w:r>
          </w:p>
        </w:tc>
      </w:tr>
      <w:tr>
        <w:trPr>
          <w:trHeight w:val="30" w:hRule="atLeast"/>
        </w:trPr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Амангельдинский сельский округ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Партизанка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Начало улицы Ленина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Ортакшиль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Начало улицы Бейбитшилик</w:t>
            </w:r>
          </w:p>
        </w:tc>
      </w:tr>
      <w:tr>
        <w:trPr>
          <w:trHeight w:val="30" w:hRule="atLeast"/>
        </w:trPr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Вознесенский сельский округ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Вознесенка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Пересечение улиц Мира и Целинная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Тастыозек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Начало улицы Достык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Аккайын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Начало улицы Школьная</w:t>
            </w:r>
          </w:p>
        </w:tc>
      </w:tr>
      <w:tr>
        <w:trPr>
          <w:trHeight w:val="30" w:hRule="atLeast"/>
        </w:trPr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Даниловский сельский округ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Алтынды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Начало улицы Какишева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Боярка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Начало улицы Приозерная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Жанаталап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Начало улицы Аккайын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Алаколь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Начало улицы Рыбацкая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Ельтай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Начало улицы Богенбая</w:t>
            </w:r>
          </w:p>
        </w:tc>
      </w:tr>
      <w:tr>
        <w:trPr>
          <w:trHeight w:val="30" w:hRule="atLeast"/>
        </w:trPr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Ергольский сельский округ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Токтамыс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Конец улицы Клубная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Новокиевка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Начало улицы имени Мухтара Ауэзова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Иванковка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Начало улицы Степная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Гордеевка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Начало улицы Центральная</w:t>
            </w:r>
          </w:p>
        </w:tc>
      </w:tr>
      <w:tr>
        <w:trPr>
          <w:trHeight w:val="30" w:hRule="atLeast"/>
        </w:trPr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Журавлевский сельский округ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Журавлевка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Начало улицы Мира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Воробьевка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Начало улицы Целинная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Ярославка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Начало улицы Дорожная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Новодонецкое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Конец улицы Новая</w:t>
            </w:r>
          </w:p>
        </w:tc>
      </w:tr>
      <w:tr>
        <w:trPr>
          <w:trHeight w:val="30" w:hRule="atLeast"/>
        </w:trPr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Капитоновский сельский округ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Капитоновка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Начало улицы Ленина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Пушкино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Начало улицы Мира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Балуан Шолака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Начало улицы Бейбитшилик</w:t>
            </w:r>
          </w:p>
        </w:tc>
      </w:tr>
      <w:tr>
        <w:trPr>
          <w:trHeight w:val="30" w:hRule="atLeast"/>
        </w:trPr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Карамышевский сельский округ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Шубарагаш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Начало улицы Ауэзова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Отрадное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Начало улицы Клубная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Суворовка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Конец улицы Центральная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Мат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Начало улицы Амангельды Иманова</w:t>
            </w:r>
          </w:p>
        </w:tc>
      </w:tr>
      <w:tr>
        <w:trPr>
          <w:trHeight w:val="30" w:hRule="atLeast"/>
        </w:trPr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Караозекский сельский округ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Караозек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Начало улицы имени Малика Габдуллина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Купчановка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Конец улицы Школьная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Байсуат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Начало улицы имени Абылайхана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Еруслановка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Конец улицы Мира</w:t>
            </w:r>
          </w:p>
        </w:tc>
      </w:tr>
      <w:tr>
        <w:trPr>
          <w:trHeight w:val="30" w:hRule="atLeast"/>
        </w:trPr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Никольский сельский округ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Никольское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Начало улицы Молодежная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Ултуган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Начало улицы Бейбитшилик</w:t>
            </w:r>
          </w:p>
        </w:tc>
      </w:tr>
      <w:tr>
        <w:trPr>
          <w:trHeight w:val="30" w:hRule="atLeast"/>
        </w:trPr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Новобратский сельский округ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Новобратское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Начало улицы Шокана Уалиханова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Буденовка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Конец улицы Школьная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Красносельское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Начало улицы Центральная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Добровольное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Начало улицы Парковая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Макинск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Начало улицы Попова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