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4c5f" w14:textId="7304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лиц, освобожденных из мест лишения свободы и для несовершеннолетних выпускников интернатных организаций в Атбасарском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18 августа 2010 года № А-8/216. Зарегистрировано Управлением юстиции Атбасарского района Акмолинской области 20 сентября 2010 года № 1-5-145. Утратило силу постановлением акимата Атбасарского района Акмолинской области от 12 апреля 2016 года № а-4/106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Атбасарского района Акмолинской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а-4/106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постановления акимата Атбасарского района Акмолинской области от 27.08.2012 </w:t>
      </w:r>
      <w:r>
        <w:rPr>
          <w:rFonts w:ascii="Times New Roman"/>
          <w:b w:val="false"/>
          <w:i w:val="false"/>
          <w:color w:val="ff0000"/>
          <w:sz w:val="28"/>
        </w:rPr>
        <w:t>№ А-9/515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в целях социальной защиты лиц, освободившихся из мест лишения свободы и для несовершеннолетних выпускников интернатных организаций, испытывающих трудности в поиске работы, для обеспечения их занятости,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лиц, освобожденных из мест лишения свободы и для несовершеннолетних выпускников интернатных организаций в Атбасарском районе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Атбасарского района Акмолинской области от 27.08.2012 </w:t>
      </w:r>
      <w:r>
        <w:rPr>
          <w:rFonts w:ascii="Times New Roman"/>
          <w:b w:val="false"/>
          <w:i w:val="false"/>
          <w:color w:val="ff0000"/>
          <w:sz w:val="28"/>
        </w:rPr>
        <w:t>№ А-9/515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Атбасарского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