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8baad" w14:textId="ed8ba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21 декабря 2009 года № 284/42-IV "О бюджете города Астаны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26 ноября 2010 года № 401/53-IV. Зарегистрировано Департаментом юстиции города Астаны 8 декабря 2010 года № 654. Утратило силу решением маслихата города Астаны от 12 мая 2011 года № 449/62-IV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решением маслихата города Астаны от 12.05.2011 № 449/62-IV.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21 декабря 2009 года № 284/42-IV "О бюджете города Астаны на 2010-2012 годы" (зарегистрировано в Реестре государственной регистрации нормативных правовых актов от 19 января 2010 года за № 610, опубликовано в газетах "Астана ақшамы" от 21 января 2010 года № 6, "Вечерняя Астана" от 21 января 2010 года № 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"67 526 136,0" заменить цифрами "67 422 136,0";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"1 697 319,0" заменить цифрами "1 801 319,0";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"266 286 145,4" заменить цифрами "265 778 895,4";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цифры "25 050 614,0" заменить цифрами "25 324 793,0";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цифры "(- 19 846 267,4)" заменить цифрами "(- 19 613 196,4)";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"19 846 267,4" заменить цифрами "19 613 196,4";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"1 420 052,0" заменить цифрами "1 260 537,0".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Е.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В. Редкокашин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"Управление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Астаны" (УЭ и БП)                          Ж. Нурпиисов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2010 года № 401/53-IV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284/42-IV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/>
          <w:i w:val="false"/>
          <w:color w:val="000000"/>
          <w:sz w:val="28"/>
        </w:rPr>
        <w:t>Бюджет города Астаны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"/>
        <w:gridCol w:w="449"/>
        <w:gridCol w:w="262"/>
        <w:gridCol w:w="8813"/>
        <w:gridCol w:w="367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15" w:hRule="atLeast"/>
        </w:trPr>
        <w:tc>
          <w:tcPr>
            <w:tcW w:w="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271 465 492,0</w:t>
            </w:r>
          </w:p>
        </w:tc>
      </w:tr>
      <w:tr>
        <w:trPr>
          <w:trHeight w:val="30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67 422 136,0</w:t>
            </w:r>
          </w:p>
        </w:tc>
      </w:tr>
      <w:tr>
        <w:trPr>
          <w:trHeight w:val="28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30 956 815,0</w:t>
            </w:r>
          </w:p>
        </w:tc>
      </w:tr>
      <w:tr>
        <w:trPr>
          <w:trHeight w:val="28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30 956 815,0</w:t>
            </w:r>
          </w:p>
        </w:tc>
      </w:tr>
      <w:tr>
        <w:trPr>
          <w:trHeight w:val="28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22 602 205,0</w:t>
            </w:r>
          </w:p>
        </w:tc>
      </w:tr>
      <w:tr>
        <w:trPr>
          <w:trHeight w:val="37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22 602 205,0</w:t>
            </w:r>
          </w:p>
        </w:tc>
      </w:tr>
      <w:tr>
        <w:trPr>
          <w:trHeight w:val="3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10 018 544,0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7 085 357,0</w:t>
            </w:r>
          </w:p>
        </w:tc>
      </w:tr>
      <w:tr>
        <w:trPr>
          <w:trHeight w:val="34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874 512,0</w:t>
            </w:r>
          </w:p>
        </w:tc>
      </w:tr>
      <w:tr>
        <w:trPr>
          <w:trHeight w:val="3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2 058 675,0</w:t>
            </w:r>
          </w:p>
        </w:tc>
      </w:tr>
      <w:tr>
        <w:trPr>
          <w:trHeight w:val="28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2 745 278,0</w:t>
            </w:r>
          </w:p>
        </w:tc>
      </w:tr>
      <w:tr>
        <w:trPr>
          <w:trHeight w:val="28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139 966,0</w:t>
            </w:r>
          </w:p>
        </w:tc>
      </w:tr>
      <w:tr>
        <w:trPr>
          <w:trHeight w:val="30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1 530 856,0</w:t>
            </w:r>
          </w:p>
        </w:tc>
      </w:tr>
      <w:tr>
        <w:trPr>
          <w:trHeight w:val="36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854 012,0</w:t>
            </w:r>
          </w:p>
        </w:tc>
      </w:tr>
      <w:tr>
        <w:trPr>
          <w:trHeight w:val="36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220 444,0</w:t>
            </w:r>
          </w:p>
        </w:tc>
      </w:tr>
      <w:tr>
        <w:trPr>
          <w:trHeight w:val="88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1 099 294,0</w:t>
            </w:r>
          </w:p>
        </w:tc>
      </w:tr>
      <w:tr>
        <w:trPr>
          <w:trHeight w:val="34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1 099 294,0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1 801 319,0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220 190,0</w:t>
            </w:r>
          </w:p>
        </w:tc>
      </w:tr>
      <w:tr>
        <w:trPr>
          <w:trHeight w:val="3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18 300,0</w:t>
            </w:r>
          </w:p>
        </w:tc>
      </w:tr>
      <w:tr>
        <w:trPr>
          <w:trHeight w:val="57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 находящиеся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59 300,0</w:t>
            </w:r>
          </w:p>
        </w:tc>
      </w:tr>
      <w:tr>
        <w:trPr>
          <w:trHeight w:val="30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92 000,0</w:t>
            </w:r>
          </w:p>
        </w:tc>
      </w:tr>
      <w:tr>
        <w:trPr>
          <w:trHeight w:val="37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50 590,0</w:t>
            </w:r>
          </w:p>
        </w:tc>
      </w:tr>
      <w:tr>
        <w:trPr>
          <w:trHeight w:val="57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9 031,0</w:t>
            </w:r>
          </w:p>
        </w:tc>
      </w:tr>
      <w:tr>
        <w:trPr>
          <w:trHeight w:val="51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9 031,0</w:t>
            </w:r>
          </w:p>
        </w:tc>
      </w:tr>
      <w:tr>
        <w:trPr>
          <w:trHeight w:val="6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66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102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1 279 860,0</w:t>
            </w:r>
          </w:p>
        </w:tc>
      </w:tr>
      <w:tr>
        <w:trPr>
          <w:trHeight w:val="114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1 279 860,0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292 228,0</w:t>
            </w:r>
          </w:p>
        </w:tc>
      </w:tr>
      <w:tr>
        <w:trPr>
          <w:trHeight w:val="27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292 228,0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8 083 600,0</w:t>
            </w:r>
          </w:p>
        </w:tc>
      </w:tr>
      <w:tr>
        <w:trPr>
          <w:trHeight w:val="51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6 647 300,0</w:t>
            </w:r>
          </w:p>
        </w:tc>
      </w:tr>
      <w:tr>
        <w:trPr>
          <w:trHeight w:val="52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6 647 300,0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1 436 300,0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1 371 300,0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194 158 437,0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194 158 437,0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194 158 437,0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834"/>
        <w:gridCol w:w="792"/>
        <w:gridCol w:w="7797"/>
        <w:gridCol w:w="364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265 778 895,4</w:t>
            </w:r>
          </w:p>
        </w:tc>
      </w:tr>
      <w:tr>
        <w:trPr>
          <w:trHeight w:val="4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2 740 694,0</w:t>
            </w:r>
          </w:p>
        </w:tc>
      </w:tr>
      <w:tr>
        <w:trPr>
          <w:trHeight w:val="4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76 594,0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75 094,0</w:t>
            </w:r>
          </w:p>
        </w:tc>
      </w:tr>
      <w:tr>
        <w:trPr>
          <w:trHeight w:val="4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4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1 631 288,0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456 218,0</w:t>
            </w:r>
          </w:p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330 991,0</w:t>
            </w:r>
          </w:p>
        </w:tc>
      </w:tr>
      <w:tr>
        <w:trPr>
          <w:trHeight w:val="8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и юридическим лицам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принципу "одного окна"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640 915,0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саммита в г. Астане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203 164,0</w:t>
            </w:r>
          </w:p>
        </w:tc>
      </w:tr>
      <w:tr>
        <w:trPr>
          <w:trHeight w:val="6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524 862,0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509 268,0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15 594,0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272 007,0</w:t>
            </w:r>
          </w:p>
        </w:tc>
      </w:tr>
      <w:tr>
        <w:trPr>
          <w:trHeight w:val="6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195 970,0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6 188,0</w:t>
            </w:r>
          </w:p>
        </w:tc>
      </w:tr>
      <w:tr>
        <w:trPr>
          <w:trHeight w:val="6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46 944,0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12 945,0</w:t>
            </w:r>
          </w:p>
        </w:tc>
      </w:tr>
      <w:tr>
        <w:trPr>
          <w:trHeight w:val="6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9 960,0</w:t>
            </w:r>
          </w:p>
        </w:tc>
      </w:tr>
      <w:tr>
        <w:trPr>
          <w:trHeight w:val="6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235 943,0</w:t>
            </w:r>
          </w:p>
        </w:tc>
      </w:tr>
      <w:tr>
        <w:trPr>
          <w:trHeight w:val="9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234 943,0</w:t>
            </w:r>
          </w:p>
        </w:tc>
      </w:tr>
      <w:tr>
        <w:trPr>
          <w:trHeight w:val="5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142 085,0</w:t>
            </w:r>
          </w:p>
        </w:tc>
      </w:tr>
      <w:tr>
        <w:trPr>
          <w:trHeight w:val="8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142 085,0</w:t>
            </w:r>
          </w:p>
        </w:tc>
      </w:tr>
      <w:tr>
        <w:trPr>
          <w:trHeight w:val="8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обороны,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43 077,0</w:t>
            </w:r>
          </w:p>
        </w:tc>
      </w:tr>
      <w:tr>
        <w:trPr>
          <w:trHeight w:val="4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15 347,0</w:t>
            </w:r>
          </w:p>
        </w:tc>
      </w:tr>
      <w:tr>
        <w:trPr>
          <w:trHeight w:val="6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5 022,0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27 848,0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28 726,0</w:t>
            </w:r>
          </w:p>
        </w:tc>
      </w:tr>
      <w:tr>
        <w:trPr>
          <w:trHeight w:val="6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22 065,0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5 660 759,0</w:t>
            </w:r>
          </w:p>
        </w:tc>
      </w:tr>
      <w:tr>
        <w:trPr>
          <w:trHeight w:val="6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бюджета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4 899 085,0</w:t>
            </w:r>
          </w:p>
        </w:tc>
      </w:tr>
      <w:tr>
        <w:trPr>
          <w:trHeight w:val="8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на территории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3 941 328,0</w:t>
            </w:r>
          </w:p>
        </w:tc>
      </w:tr>
      <w:tr>
        <w:trPr>
          <w:trHeight w:val="6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подразделений полиции,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организующих работу медвытрезвителей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37 147,0</w:t>
            </w:r>
          </w:p>
        </w:tc>
      </w:tr>
      <w:tr>
        <w:trPr>
          <w:trHeight w:val="4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общественного порядка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4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город без наркотиков"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12 757,0</w:t>
            </w:r>
          </w:p>
        </w:tc>
      </w:tr>
      <w:tr>
        <w:trPr>
          <w:trHeight w:val="5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сооружений государственных органов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33 943,0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484 705,0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35 302,0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38 621,0</w:t>
            </w:r>
          </w:p>
        </w:tc>
      </w:tr>
      <w:tr>
        <w:trPr>
          <w:trHeight w:val="4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 в административном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17 255,0</w:t>
            </w:r>
          </w:p>
        </w:tc>
      </w:tr>
      <w:tr>
        <w:trPr>
          <w:trHeight w:val="9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во время проведений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международного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282 622,0</w:t>
            </w:r>
          </w:p>
        </w:tc>
      </w:tr>
      <w:tr>
        <w:trPr>
          <w:trHeight w:val="6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2 405,0</w:t>
            </w:r>
          </w:p>
        </w:tc>
      </w:tr>
      <w:tr>
        <w:trPr>
          <w:trHeight w:val="6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531 472,0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531 472,0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230 202,0</w:t>
            </w:r>
          </w:p>
        </w:tc>
      </w:tr>
      <w:tr>
        <w:trPr>
          <w:trHeight w:val="4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230 202,0</w:t>
            </w:r>
          </w:p>
        </w:tc>
      </w:tr>
      <w:tr>
        <w:trPr>
          <w:trHeight w:val="4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28 256 076,2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6 573 604,0</w:t>
            </w:r>
          </w:p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2 565 705,0</w:t>
            </w:r>
          </w:p>
        </w:tc>
      </w:tr>
      <w:tr>
        <w:trPr>
          <w:trHeight w:val="6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4 007 899,0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бюджета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4 464,0</w:t>
            </w:r>
          </w:p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4 464,0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337 672,0</w:t>
            </w:r>
          </w:p>
        </w:tc>
      </w:tr>
      <w:tr>
        <w:trPr>
          <w:trHeight w:val="5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97 803,0</w:t>
            </w:r>
          </w:p>
        </w:tc>
      </w:tr>
      <w:tr>
        <w:trPr>
          <w:trHeight w:val="6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205 309,0</w:t>
            </w:r>
          </w:p>
        </w:tc>
      </w:tr>
      <w:tr>
        <w:trPr>
          <w:trHeight w:val="6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34 560,0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641 028,0</w:t>
            </w:r>
          </w:p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юношества по спорту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641 028,0</w:t>
            </w:r>
          </w:p>
        </w:tc>
      </w:tr>
      <w:tr>
        <w:trPr>
          <w:trHeight w:val="4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11 433 420,0</w:t>
            </w:r>
          </w:p>
        </w:tc>
      </w:tr>
      <w:tr>
        <w:trPr>
          <w:trHeight w:val="5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133 692,0</w:t>
            </w:r>
          </w:p>
        </w:tc>
      </w:tr>
      <w:tr>
        <w:trPr>
          <w:trHeight w:val="4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7 260 275,0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109 778,0</w:t>
            </w:r>
          </w:p>
        </w:tc>
      </w:tr>
      <w:tr>
        <w:trPr>
          <w:trHeight w:val="5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113 078,0</w:t>
            </w:r>
          </w:p>
        </w:tc>
      </w:tr>
      <w:tr>
        <w:trPr>
          <w:trHeight w:val="7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5 392,0</w:t>
            </w:r>
          </w:p>
        </w:tc>
      </w:tr>
      <w:tr>
        <w:trPr>
          <w:trHeight w:val="9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191 382,0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394 967,0</w:t>
            </w:r>
          </w:p>
        </w:tc>
      </w:tr>
      <w:tr>
        <w:trPr>
          <w:trHeight w:val="6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41 703,0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892 205,0</w:t>
            </w:r>
          </w:p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47 018,0</w:t>
            </w:r>
          </w:p>
        </w:tc>
      </w:tr>
      <w:tr>
        <w:trPr>
          <w:trHeight w:val="6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29 014,0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с проблемами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24 911,0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6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1 654 025,0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34 351,0</w:t>
            </w:r>
          </w:p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501 179,0</w:t>
            </w:r>
          </w:p>
        </w:tc>
      </w:tr>
      <w:tr>
        <w:trPr>
          <w:trHeight w:val="4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9 265 888,2</w:t>
            </w:r>
          </w:p>
        </w:tc>
      </w:tr>
      <w:tr>
        <w:trPr>
          <w:trHeight w:val="4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9 265 888,2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22 456 885,0</w:t>
            </w:r>
          </w:p>
        </w:tc>
      </w:tr>
      <w:tr>
        <w:trPr>
          <w:trHeight w:val="4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12 217 655,0</w:t>
            </w:r>
          </w:p>
        </w:tc>
      </w:tr>
      <w:tr>
        <w:trPr>
          <w:trHeight w:val="6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98 779,0</w:t>
            </w:r>
          </w:p>
        </w:tc>
      </w:tr>
      <w:tr>
        <w:trPr>
          <w:trHeight w:val="6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501 063,0</w:t>
            </w:r>
          </w:p>
        </w:tc>
      </w:tr>
      <w:tr>
        <w:trPr>
          <w:trHeight w:val="6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376 852,0</w:t>
            </w:r>
          </w:p>
        </w:tc>
      </w:tr>
      <w:tr>
        <w:trPr>
          <w:trHeight w:val="4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181 835,0</w:t>
            </w:r>
          </w:p>
        </w:tc>
      </w:tr>
      <w:tr>
        <w:trPr>
          <w:trHeight w:val="4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99 153,0</w:t>
            </w:r>
          </w:p>
        </w:tc>
      </w:tr>
      <w:tr>
        <w:trPr>
          <w:trHeight w:val="6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борьбе со СПИД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139 054,0</w:t>
            </w:r>
          </w:p>
        </w:tc>
      </w:tr>
      <w:tr>
        <w:trPr>
          <w:trHeight w:val="9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инфекционными, психическими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и расстройствами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поведения, в том числе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употреблением психоактивных веществ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1 997 636,0</w:t>
            </w:r>
          </w:p>
        </w:tc>
      </w:tr>
      <w:tr>
        <w:trPr>
          <w:trHeight w:val="8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3 802 682,0</w:t>
            </w:r>
          </w:p>
        </w:tc>
      </w:tr>
      <w:tr>
        <w:trPr>
          <w:trHeight w:val="4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авиация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879 230,0</w:t>
            </w:r>
          </w:p>
        </w:tc>
      </w:tr>
      <w:tr>
        <w:trPr>
          <w:trHeight w:val="4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103 583,0</w:t>
            </w:r>
          </w:p>
        </w:tc>
      </w:tr>
      <w:tr>
        <w:trPr>
          <w:trHeight w:val="9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специализированными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детского и лечебного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1 252 567,0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на лечение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6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дозорного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882,0</w:t>
            </w:r>
          </w:p>
        </w:tc>
      </w:tr>
      <w:tr>
        <w:trPr>
          <w:trHeight w:val="4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68 031,0</w:t>
            </w:r>
          </w:p>
        </w:tc>
      </w:tr>
      <w:tr>
        <w:trPr>
          <w:trHeight w:val="4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28 127,0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121 070,0</w:t>
            </w:r>
          </w:p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109 685,0</w:t>
            </w:r>
          </w:p>
        </w:tc>
      </w:tr>
      <w:tr>
        <w:trPr>
          <w:trHeight w:val="9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недостаточностью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средствами, диализаторами,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расходными материалами и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лекарственными средствами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197 982,0</w:t>
            </w:r>
          </w:p>
        </w:tc>
      </w:tr>
      <w:tr>
        <w:trPr>
          <w:trHeight w:val="6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при лечении взрослых,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гемофилией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49 373,0</w:t>
            </w:r>
          </w:p>
        </w:tc>
      </w:tr>
      <w:tr>
        <w:trPr>
          <w:trHeight w:val="8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медицинских иммунобиоло-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гических препаратов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213 286,0</w:t>
            </w:r>
          </w:p>
        </w:tc>
      </w:tr>
      <w:tr>
        <w:trPr>
          <w:trHeight w:val="4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1 117 700,0</w:t>
            </w:r>
          </w:p>
        </w:tc>
      </w:tr>
      <w:tr>
        <w:trPr>
          <w:trHeight w:val="4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48 212,0</w:t>
            </w:r>
          </w:p>
        </w:tc>
      </w:tr>
      <w:tr>
        <w:trPr>
          <w:trHeight w:val="5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сооружений 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66 572,0</w:t>
            </w:r>
          </w:p>
        </w:tc>
      </w:tr>
      <w:tr>
        <w:trPr>
          <w:trHeight w:val="6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743 295,0</w:t>
            </w:r>
          </w:p>
        </w:tc>
      </w:tr>
      <w:tr>
        <w:trPr>
          <w:trHeight w:val="7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 больных с острым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инфарктом миокарда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18 398,0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10 239 230,0</w:t>
            </w:r>
          </w:p>
        </w:tc>
      </w:tr>
      <w:tr>
        <w:trPr>
          <w:trHeight w:val="4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10 239 230,0</w:t>
            </w:r>
          </w:p>
        </w:tc>
      </w:tr>
      <w:tr>
        <w:trPr>
          <w:trHeight w:val="4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4 043 085,0</w:t>
            </w:r>
          </w:p>
        </w:tc>
      </w:tr>
      <w:tr>
        <w:trPr>
          <w:trHeight w:val="6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56 249,0</w:t>
            </w:r>
          </w:p>
        </w:tc>
      </w:tr>
      <w:tr>
        <w:trPr>
          <w:trHeight w:val="46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56 249,0</w:t>
            </w:r>
          </w:p>
        </w:tc>
      </w:tr>
      <w:tr>
        <w:trPr>
          <w:trHeight w:val="6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3 421 208,0</w:t>
            </w:r>
          </w:p>
        </w:tc>
      </w:tr>
      <w:tr>
        <w:trPr>
          <w:trHeight w:val="8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136 794,0</w:t>
            </w:r>
          </w:p>
        </w:tc>
      </w:tr>
      <w:tr>
        <w:trPr>
          <w:trHeight w:val="6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345 241,0</w:t>
            </w:r>
          </w:p>
        </w:tc>
      </w:tr>
      <w:tr>
        <w:trPr>
          <w:trHeight w:val="4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468 639,0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131 131,0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27 653,0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68 364,0</w:t>
            </w:r>
          </w:p>
        </w:tc>
      </w:tr>
      <w:tr>
        <w:trPr>
          <w:trHeight w:val="5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1 212 817,0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163 283,0</w:t>
            </w:r>
          </w:p>
        </w:tc>
      </w:tr>
      <w:tr>
        <w:trPr>
          <w:trHeight w:val="4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36 961,0</w:t>
            </w:r>
          </w:p>
        </w:tc>
      </w:tr>
      <w:tr>
        <w:trPr>
          <w:trHeight w:val="6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2 996,0</w:t>
            </w:r>
          </w:p>
        </w:tc>
      </w:tr>
      <w:tr>
        <w:trPr>
          <w:trHeight w:val="14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средствами,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 для инвалидов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группы, имеющих затруднение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передвижении, и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 для инвалидов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слуху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116 348,0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74 814,0</w:t>
            </w:r>
          </w:p>
        </w:tc>
      </w:tr>
      <w:tr>
        <w:trPr>
          <w:trHeight w:val="6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неправительственном секторе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32 105,0</w:t>
            </w:r>
          </w:p>
        </w:tc>
      </w:tr>
      <w:tr>
        <w:trPr>
          <w:trHeight w:val="9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236 409,0</w:t>
            </w:r>
          </w:p>
        </w:tc>
      </w:tr>
      <w:tr>
        <w:trPr>
          <w:trHeight w:val="8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детей-инвалидов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психоневрологическими патологиями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274 019,0</w:t>
            </w:r>
          </w:p>
        </w:tc>
      </w:tr>
      <w:tr>
        <w:trPr>
          <w:trHeight w:val="16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по странам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Независимых Государств,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оплаты им и сопровождающим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расходов на питание,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проживание, проезд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 мероприятиях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Москва, Астана к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4 487,0</w:t>
            </w:r>
          </w:p>
        </w:tc>
      </w:tr>
      <w:tr>
        <w:trPr>
          <w:trHeight w:val="29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военную  службу в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июня 1941 года по 3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 года в воинских частях,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учреждениях, в военно-учебных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заведениях, не входивших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действующей армии, награжденным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медалью "За победу над Германией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гг." или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победу над 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 Войне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88 563,0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584,0</w:t>
            </w:r>
          </w:p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561 334,0</w:t>
            </w:r>
          </w:p>
        </w:tc>
      </w:tr>
      <w:tr>
        <w:trPr>
          <w:trHeight w:val="46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425 546,0</w:t>
            </w:r>
          </w:p>
        </w:tc>
      </w:tr>
      <w:tr>
        <w:trPr>
          <w:trHeight w:val="6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очной формы обучения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135 788,0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4 294,0</w:t>
            </w:r>
          </w:p>
        </w:tc>
      </w:tr>
      <w:tr>
        <w:trPr>
          <w:trHeight w:val="4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социального обеспечения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4 294,0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94 706 968,8</w:t>
            </w:r>
          </w:p>
        </w:tc>
      </w:tr>
      <w:tr>
        <w:trPr>
          <w:trHeight w:val="6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14 472 510,0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810 149,0</w:t>
            </w:r>
          </w:p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6 452 413,0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24 059,0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4 845 649,0</w:t>
            </w:r>
          </w:p>
        </w:tc>
      </w:tr>
      <w:tr>
        <w:trPr>
          <w:trHeight w:val="9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2 340 240,0</w:t>
            </w:r>
          </w:p>
        </w:tc>
      </w:tr>
      <w:tr>
        <w:trPr>
          <w:trHeight w:val="6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44 742 851,8</w:t>
            </w:r>
          </w:p>
        </w:tc>
      </w:tr>
      <w:tr>
        <w:trPr>
          <w:trHeight w:val="6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126 846,0</w:t>
            </w:r>
          </w:p>
        </w:tc>
      </w:tr>
      <w:tr>
        <w:trPr>
          <w:trHeight w:val="4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14 773 009,0</w:t>
            </w:r>
          </w:p>
        </w:tc>
      </w:tr>
      <w:tr>
        <w:trPr>
          <w:trHeight w:val="4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157 775,0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23 380 900,0</w:t>
            </w:r>
          </w:p>
        </w:tc>
      </w:tr>
      <w:tr>
        <w:trPr>
          <w:trHeight w:val="6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5 115 295,8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коммунальной техники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600 280,0</w:t>
            </w:r>
          </w:p>
        </w:tc>
      </w:tr>
      <w:tr>
        <w:trPr>
          <w:trHeight w:val="9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588 746,0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33 388 147,0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12 756 764,5</w:t>
            </w:r>
          </w:p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4 416 036,2</w:t>
            </w:r>
          </w:p>
        </w:tc>
      </w:tr>
      <w:tr>
        <w:trPr>
          <w:trHeight w:val="6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315 000,0</w:t>
            </w:r>
          </w:p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1 885 029,0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11 253 217,3</w:t>
            </w:r>
          </w:p>
        </w:tc>
      </w:tr>
      <w:tr>
        <w:trPr>
          <w:trHeight w:val="9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2 762 100,0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2 103 460,0</w:t>
            </w:r>
          </w:p>
        </w:tc>
      </w:tr>
      <w:tr>
        <w:trPr>
          <w:trHeight w:val="6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жилья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58 969,0</w:t>
            </w:r>
          </w:p>
        </w:tc>
      </w:tr>
      <w:tr>
        <w:trPr>
          <w:trHeight w:val="8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1 666 060,0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275 419,0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1 550,0</w:t>
            </w:r>
          </w:p>
        </w:tc>
      </w:tr>
      <w:tr>
        <w:trPr>
          <w:trHeight w:val="5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 земельных участков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101 462,0</w:t>
            </w:r>
          </w:p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27 818 723,8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74 208,0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архивным делом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25 359,0</w:t>
            </w:r>
          </w:p>
        </w:tc>
      </w:tr>
      <w:tr>
        <w:trPr>
          <w:trHeight w:val="4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48 849,0</w:t>
            </w:r>
          </w:p>
        </w:tc>
      </w:tr>
      <w:tr>
        <w:trPr>
          <w:trHeight w:val="6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2 350 114,0</w:t>
            </w:r>
          </w:p>
        </w:tc>
      </w:tr>
      <w:tr>
        <w:trPr>
          <w:trHeight w:val="5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48 125,0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128 291,0</w:t>
            </w:r>
          </w:p>
        </w:tc>
      </w:tr>
      <w:tr>
        <w:trPr>
          <w:trHeight w:val="6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54 840,0</w:t>
            </w:r>
          </w:p>
        </w:tc>
      </w:tr>
      <w:tr>
        <w:trPr>
          <w:trHeight w:val="9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 по различным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на республиканских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2 025 331,0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93 527,0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4 157 806,0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73 390,0</w:t>
            </w:r>
          </w:p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2 786 811,0</w:t>
            </w:r>
          </w:p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ним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222 274,0</w:t>
            </w:r>
          </w:p>
        </w:tc>
      </w:tr>
      <w:tr>
        <w:trPr>
          <w:trHeight w:val="6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191 035,0</w:t>
            </w:r>
          </w:p>
        </w:tc>
      </w:tr>
      <w:tr>
        <w:trPr>
          <w:trHeight w:val="4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музыкального искусства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776 166,0</w:t>
            </w:r>
          </w:p>
        </w:tc>
      </w:tr>
      <w:tr>
        <w:trPr>
          <w:trHeight w:val="4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городских библиотек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108 130,0</w:t>
            </w:r>
          </w:p>
        </w:tc>
      </w:tr>
      <w:tr>
        <w:trPr>
          <w:trHeight w:val="5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898 243,0</w:t>
            </w:r>
          </w:p>
        </w:tc>
      </w:tr>
      <w:tr>
        <w:trPr>
          <w:trHeight w:val="5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государственной,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282 260,0</w:t>
            </w:r>
          </w:p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79 255,0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333 000,0</w:t>
            </w:r>
          </w:p>
        </w:tc>
      </w:tr>
      <w:tr>
        <w:trPr>
          <w:trHeight w:val="5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203 028,0</w:t>
            </w:r>
          </w:p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136 473,0</w:t>
            </w:r>
          </w:p>
        </w:tc>
      </w:tr>
      <w:tr>
        <w:trPr>
          <w:trHeight w:val="6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41 487,0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94 986,0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20 201 879,8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2 115 240,8</w:t>
            </w:r>
          </w:p>
        </w:tc>
      </w:tr>
      <w:tr>
        <w:trPr>
          <w:trHeight w:val="4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18 086 639,0</w:t>
            </w:r>
          </w:p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30 217 026,3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30 217 026,3</w:t>
            </w:r>
          </w:p>
        </w:tc>
      </w:tr>
      <w:tr>
        <w:trPr>
          <w:trHeight w:val="6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ремонтно-восстановитель-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 кабелей электроснабжения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482 300,0</w:t>
            </w:r>
          </w:p>
        </w:tc>
      </w:tr>
      <w:tr>
        <w:trPr>
          <w:trHeight w:val="4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29 734 726,3</w:t>
            </w:r>
          </w:p>
        </w:tc>
      </w:tr>
      <w:tr>
        <w:trPr>
          <w:trHeight w:val="9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902 575,0</w:t>
            </w:r>
          </w:p>
        </w:tc>
      </w:tr>
      <w:tr>
        <w:trPr>
          <w:trHeight w:val="5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72 759,0</w:t>
            </w:r>
          </w:p>
        </w:tc>
      </w:tr>
      <w:tr>
        <w:trPr>
          <w:trHeight w:val="8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62 131,0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2 128,0</w:t>
            </w:r>
          </w:p>
        </w:tc>
      </w:tr>
      <w:tr>
        <w:trPr>
          <w:trHeight w:val="7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781 385,0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45 401,0</w:t>
            </w:r>
          </w:p>
        </w:tc>
      </w:tr>
      <w:tr>
        <w:trPr>
          <w:trHeight w:val="4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611 417,0</w:t>
            </w:r>
          </w:p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124 567,0</w:t>
            </w:r>
          </w:p>
        </w:tc>
      </w:tr>
      <w:tr>
        <w:trPr>
          <w:trHeight w:val="5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48 431,0</w:t>
            </w:r>
          </w:p>
        </w:tc>
      </w:tr>
      <w:tr>
        <w:trPr>
          <w:trHeight w:val="5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25 588,0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 и 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2 067,0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14 303,0</w:t>
            </w:r>
          </w:p>
        </w:tc>
      </w:tr>
      <w:tr>
        <w:trPr>
          <w:trHeight w:val="4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4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1 630,0</w:t>
            </w:r>
          </w:p>
        </w:tc>
      </w:tr>
      <w:tr>
        <w:trPr>
          <w:trHeight w:val="8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 материалов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товарно-материальных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1 075,0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организмами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6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2 933 430,1</w:t>
            </w:r>
          </w:p>
        </w:tc>
      </w:tr>
      <w:tr>
        <w:trPr>
          <w:trHeight w:val="5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692 458,0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51 404,0</w:t>
            </w:r>
          </w:p>
        </w:tc>
      </w:tr>
      <w:tr>
        <w:trPr>
          <w:trHeight w:val="4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641 054,0</w:t>
            </w:r>
          </w:p>
        </w:tc>
      </w:tr>
      <w:tr>
        <w:trPr>
          <w:trHeight w:val="6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75 160,0</w:t>
            </w:r>
          </w:p>
        </w:tc>
      </w:tr>
      <w:tr>
        <w:trPr>
          <w:trHeight w:val="5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строительного контроля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75 160,0</w:t>
            </w:r>
          </w:p>
        </w:tc>
      </w:tr>
      <w:tr>
        <w:trPr>
          <w:trHeight w:val="6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2 019 288,1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«Инвестор - 2020»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2 019 288,1</w:t>
            </w:r>
          </w:p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146 524,0</w:t>
            </w:r>
          </w:p>
        </w:tc>
      </w:tr>
      <w:tr>
        <w:trPr>
          <w:trHeight w:val="5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146 524,0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31 917 052,0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31 917 052,0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117 491,0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22 824 232,0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дорог, улиц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8 812 065,0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социально значимым внутренним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163 264,0</w:t>
            </w:r>
          </w:p>
        </w:tc>
      </w:tr>
      <w:tr>
        <w:trPr>
          <w:trHeight w:val="4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2 242 312,0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1 260 537,0</w:t>
            </w:r>
          </w:p>
        </w:tc>
      </w:tr>
      <w:tr>
        <w:trPr>
          <w:trHeight w:val="5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1 260 537,0</w:t>
            </w:r>
          </w:p>
        </w:tc>
      </w:tr>
      <w:tr>
        <w:trPr>
          <w:trHeight w:val="7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170 675,0</w:t>
            </w:r>
          </w:p>
        </w:tc>
      </w:tr>
      <w:tr>
        <w:trPr>
          <w:trHeight w:val="9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экспертизы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170 675,0</w:t>
            </w:r>
          </w:p>
        </w:tc>
      </w:tr>
      <w:tr>
        <w:trPr>
          <w:trHeight w:val="7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495 187,0</w:t>
            </w:r>
          </w:p>
        </w:tc>
      </w:tr>
      <w:tr>
        <w:trPr>
          <w:trHeight w:val="6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92 695,0</w:t>
            </w:r>
          </w:p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7 315,0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инновационного развития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</w:p>
        </w:tc>
      </w:tr>
      <w:tr>
        <w:trPr>
          <w:trHeight w:val="6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273 584,0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малому и среднему бизнесу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85 495,0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34 198,0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206 400,0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206 400,0</w:t>
            </w:r>
          </w:p>
        </w:tc>
      </w:tr>
      <w:tr>
        <w:trPr>
          <w:trHeight w:val="7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администрированию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новый город"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109 513,0</w:t>
            </w:r>
          </w:p>
        </w:tc>
      </w:tr>
      <w:tr>
        <w:trPr>
          <w:trHeight w:val="9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по обеспечению устойчивого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роста конкурентоспособности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повышению имиджа города Астаны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новой столицы на международном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109 513,0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71 893,0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71 893,0</w:t>
            </w:r>
          </w:p>
        </w:tc>
      </w:tr>
      <w:tr>
        <w:trPr>
          <w:trHeight w:val="6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республиканского бюджета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71 893,0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11 669 330,2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11 669 330,2</w:t>
            </w:r>
          </w:p>
        </w:tc>
      </w:tr>
      <w:tr>
        <w:trPr>
          <w:trHeight w:val="4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3 498 018,2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1 492 718,0</w:t>
            </w:r>
          </w:p>
        </w:tc>
      </w:tr>
      <w:tr>
        <w:trPr>
          <w:trHeight w:val="9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6 578 594,0</w:t>
            </w:r>
          </w:p>
        </w:tc>
      </w:tr>
      <w:tr>
        <w:trPr>
          <w:trHeight w:val="16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в случаях 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характера, угрожающих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политической,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единицы, жизни и здоровью людей,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общереспубликанского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значения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-25 000,0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25 324 793,0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25 324 793,0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25 324 793,0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18 324 793,0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18 324 793,0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7 000 000,0</w:t>
            </w:r>
          </w:p>
        </w:tc>
      </w:tr>
      <w:tr>
        <w:trPr>
          <w:trHeight w:val="8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уполномоченной организации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 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незавершенных объектов жилья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дольщиков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7 000 000,0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-19 613 196,4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19 613 196,4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9 300 000,0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9 300 000,0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9 300 000,0</w:t>
            </w:r>
          </w:p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-2 236 500,0</w:t>
            </w:r>
          </w:p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-2 236 500,0</w:t>
            </w:r>
          </w:p>
        </w:tc>
      </w:tr>
      <w:tr>
        <w:trPr>
          <w:trHeight w:val="5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-2 003 429,0</w:t>
            </w:r>
          </w:p>
        </w:tc>
      </w:tr>
      <w:tr>
        <w:trPr>
          <w:trHeight w:val="5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-233 071,0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12 549 696,4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       В. Редкокашин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2010 года № 401/53-IV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284/42-IV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бюджетных программ развития бюджета города Астаны на 2010 год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разделением на бюджетные программы, направленные на реализацию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бюджетных инвестиционных проектов (программ) и формирование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831"/>
        <w:gridCol w:w="768"/>
        <w:gridCol w:w="1152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уголовно-исполнительная деятельность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 фонда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 отношения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направления "Инвестор - 2020"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 республиканского значения, столицы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 - 2020"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уполномоченной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для участия в строительстве незавершенных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жилья с участием дольщиков города Астаны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       В. Редкокашин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2010 года № 401/53-IV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284/42-IV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бюджетных программ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"Алматы" города Астаны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771"/>
        <w:gridCol w:w="792"/>
        <w:gridCol w:w="7805"/>
        <w:gridCol w:w="361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60" w:hRule="atLeast"/>
        </w:trPr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164 143</w:t>
            </w:r>
          </w:p>
        </w:tc>
      </w:tr>
      <w:tr>
        <w:trPr>
          <w:trHeight w:val="6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164 143</w:t>
            </w:r>
          </w:p>
        </w:tc>
      </w:tr>
      <w:tr>
        <w:trPr>
          <w:trHeight w:val="8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148 549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15 594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2 900 779</w:t>
            </w:r>
          </w:p>
        </w:tc>
      </w:tr>
      <w:tr>
        <w:trPr>
          <w:trHeight w:val="6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2 900 779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1 288 484</w:t>
            </w:r>
          </w:p>
        </w:tc>
      </w:tr>
      <w:tr>
        <w:trPr>
          <w:trHeight w:val="8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1 612 295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26 122</w:t>
            </w:r>
          </w:p>
        </w:tc>
      </w:tr>
      <w:tr>
        <w:trPr>
          <w:trHeight w:val="6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26 122</w:t>
            </w:r>
          </w:p>
        </w:tc>
      </w:tr>
      <w:tr>
        <w:trPr>
          <w:trHeight w:val="4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26 122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5 171 261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5 171 261</w:t>
            </w:r>
          </w:p>
        </w:tc>
      </w:tr>
      <w:tr>
        <w:trPr>
          <w:trHeight w:val="8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969 897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287 679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2 319 125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1 594 560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8 262 305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       В. Редкокашин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2010 года № 401/53-IV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284/42-IV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бюджетных программ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"Есиль" города Астаны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"/>
        <w:gridCol w:w="806"/>
        <w:gridCol w:w="764"/>
        <w:gridCol w:w="7988"/>
        <w:gridCol w:w="374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185 264</w:t>
            </w:r>
          </w:p>
        </w:tc>
      </w:tr>
      <w:tr>
        <w:trPr>
          <w:trHeight w:val="66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185 264</w:t>
            </w:r>
          </w:p>
        </w:tc>
      </w:tr>
      <w:tr>
        <w:trPr>
          <w:trHeight w:val="73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185 264</w:t>
            </w:r>
          </w:p>
        </w:tc>
      </w:tr>
      <w:tr>
        <w:trPr>
          <w:trHeight w:val="37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166 584</w:t>
            </w:r>
          </w:p>
        </w:tc>
      </w:tr>
      <w:tr>
        <w:trPr>
          <w:trHeight w:val="66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166 584</w:t>
            </w:r>
          </w:p>
        </w:tc>
      </w:tr>
      <w:tr>
        <w:trPr>
          <w:trHeight w:val="46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166 584</w:t>
            </w:r>
          </w:p>
        </w:tc>
      </w:tr>
      <w:tr>
        <w:trPr>
          <w:trHeight w:val="40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5 211 165</w:t>
            </w:r>
          </w:p>
        </w:tc>
      </w:tr>
      <w:tr>
        <w:trPr>
          <w:trHeight w:val="78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5 211 165</w:t>
            </w:r>
          </w:p>
        </w:tc>
      </w:tr>
      <w:tr>
        <w:trPr>
          <w:trHeight w:val="88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834 350</w:t>
            </w:r>
          </w:p>
        </w:tc>
      </w:tr>
      <w:tr>
        <w:trPr>
          <w:trHeight w:val="40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296 513</w:t>
            </w:r>
          </w:p>
        </w:tc>
      </w:tr>
      <w:tr>
        <w:trPr>
          <w:trHeight w:val="42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2 096 948</w:t>
            </w:r>
          </w:p>
        </w:tc>
      </w:tr>
      <w:tr>
        <w:trPr>
          <w:trHeight w:val="39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1 983 354</w:t>
            </w:r>
          </w:p>
        </w:tc>
      </w:tr>
      <w:tr>
        <w:trPr>
          <w:trHeight w:val="31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5 563 013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       В. Редкокашин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2010 года № 401/53-IV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284/42-IV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бюджетных программ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"Сарыарка" города Астаны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"/>
        <w:gridCol w:w="807"/>
        <w:gridCol w:w="742"/>
        <w:gridCol w:w="8010"/>
        <w:gridCol w:w="372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175 455</w:t>
            </w:r>
          </w:p>
        </w:tc>
      </w:tr>
      <w:tr>
        <w:trPr>
          <w:trHeight w:val="70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175 455</w:t>
            </w:r>
          </w:p>
        </w:tc>
      </w:tr>
      <w:tr>
        <w:trPr>
          <w:trHeight w:val="73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175 455</w:t>
            </w:r>
          </w:p>
        </w:tc>
      </w:tr>
      <w:tr>
        <w:trPr>
          <w:trHeight w:val="42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3 506 241</w:t>
            </w:r>
          </w:p>
        </w:tc>
      </w:tr>
      <w:tr>
        <w:trPr>
          <w:trHeight w:val="64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3 506 241</w:t>
            </w:r>
          </w:p>
        </w:tc>
      </w:tr>
      <w:tr>
        <w:trPr>
          <w:trHeight w:val="37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1 110 637</w:t>
            </w:r>
          </w:p>
        </w:tc>
      </w:tr>
      <w:tr>
        <w:trPr>
          <w:trHeight w:val="88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2 395 604</w:t>
            </w:r>
          </w:p>
        </w:tc>
      </w:tr>
      <w:tr>
        <w:trPr>
          <w:trHeight w:val="46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30 127</w:t>
            </w:r>
          </w:p>
        </w:tc>
      </w:tr>
      <w:tr>
        <w:trPr>
          <w:trHeight w:val="70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30 127</w:t>
            </w:r>
          </w:p>
        </w:tc>
      </w:tr>
      <w:tr>
        <w:trPr>
          <w:trHeight w:val="43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30 127</w:t>
            </w:r>
          </w:p>
        </w:tc>
      </w:tr>
      <w:tr>
        <w:trPr>
          <w:trHeight w:val="37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4 090 084</w:t>
            </w:r>
          </w:p>
        </w:tc>
      </w:tr>
      <w:tr>
        <w:trPr>
          <w:trHeight w:val="67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4 090 084</w:t>
            </w:r>
          </w:p>
        </w:tc>
      </w:tr>
      <w:tr>
        <w:trPr>
          <w:trHeight w:val="102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535 993</w:t>
            </w:r>
          </w:p>
        </w:tc>
      </w:tr>
      <w:tr>
        <w:trPr>
          <w:trHeight w:val="39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225 957</w:t>
            </w:r>
          </w:p>
        </w:tc>
      </w:tr>
      <w:tr>
        <w:trPr>
          <w:trHeight w:val="36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2 036 340</w:t>
            </w:r>
          </w:p>
        </w:tc>
      </w:tr>
      <w:tr>
        <w:trPr>
          <w:trHeight w:val="39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24 059</w:t>
            </w:r>
          </w:p>
        </w:tc>
      </w:tr>
      <w:tr>
        <w:trPr>
          <w:trHeight w:val="49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1 267 735</w:t>
            </w:r>
          </w:p>
        </w:tc>
      </w:tr>
      <w:tr>
        <w:trPr>
          <w:trHeight w:val="37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7 801 907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       В. Редкокашин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