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ac34e" w14:textId="42ac3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Правления Агентства Республики Казахстан по регулированию и надзору финансового рынка и финансовых организаций от 25 июня 2007 года № 168 "Об утверждении Правил лицензирования организаций, осуществляющих отдельные виды банковских операций и внесении дополнений в постановление Правления Агентства Республики Казахстан по регулированию и надзору финансового рынка и финансовых организаций от 25 февраля 2006 года № 54 "О минимальных размерах уставного капитала организаций, осуществляющих отдельные виды банковских операций на основании лицензии уполномоченного государственного органа Республики Казахстан по регулированию и надзору финансового рынка и финансовых организаций"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29 марта 2010 года № 47. Зарегистрировано в Министерстве юстиции Республики Казахстан 11 мая 2010 года № 6222. Утратило силу постановлением Правления Агентства Республики Казахстан по регулированию и развитию финансового рынка от 31 марта 2026 года № 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Агентства РК по регулированию и развитию финансового рынка от 31.03.2026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нормативных правовых актов, регулирующих порядок лицензирования организаций, осуществляющих отдельные виды банковских операций, Правление Агентства Республики Казахстан по регулированию и надзору финансового рынка и финансовых организаций (далее – Агентство)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25 июня 2007 года № 168 "Об утверждении Правил лицензирования организаций, осуществляющих отдельные виды банковских операций и внесении дополнений в постановление Правления Агентства Республики Казахстан по регулированию и надзору финансового рынка и финансовых организаций от 25 февраля 2006 года № 54 "О минимальных размерах уставного капитала организаций, осуществляющих отдельные виды банковских операций на основании лицензии уполномоченного государственного органа Республики Казахстан по регулированию и надзору финансового рынка и финансовых организаций" (зарегистрированное в Реестре государственной регистрации нормативных правовых актов под № 4873) следующие изменение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лицензирования организаций, осуществляющих отдельные виды банковских операций, утвержденных указанным постановлением: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исключить;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после слов "за исключением" дополнить словами "оператора межбанковской системы переводов денег, а также".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двадцати одного дня после дня его первого официального опубликования. Абзац четвертый пункта 1 настоящего постановления вводится в действие с 13 августа 2010 года. Действие абзаца пятого пункта 1 настоящего постановления распространяется на отношения, возникшие с 1 января 2010 года.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лицензирования (Каскаманова Н.К.):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принять меры к государственной регистрации настоящего постановления в Министерстве юстиции Республики Казахстан;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 и Объединения юридических лиц "Ассоциация финансистов Казахстана".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Агентства Байсынова М.Б.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Бахмутова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Банк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Марченко Г.А.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Подпись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апреля 2010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